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11.6.0.0 -->
  <w:body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200" w:line="480" w:lineRule="auto"/>
        <w:ind w:left="0" w:right="0" w:firstLine="0"/>
        <w:jc w:val="left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height:48.75pt;width:434.25pt" o:allowoverlap="f">
            <v:imagedata r:id="rId4" r:href="rId5" o:title=""/>
          </v:shape>
        </w:pic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480" w:lineRule="auto"/>
        <w:ind w:left="0" w:firstLine="0"/>
        <w:rPr>
          <w:rFonts w:ascii="Calibri" w:eastAsia="Calibri" w:hAnsi="Calibri" w:cs="Calibri"/>
          <w:sz w:val="22"/>
          <w:szCs w:val="22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480" w:lineRule="auto"/>
        <w:ind w:left="0" w:firstLine="0"/>
        <w:rPr>
          <w:rFonts w:ascii="Calibri" w:eastAsia="Calibri" w:hAnsi="Calibri" w:cs="Calibri"/>
          <w:sz w:val="22"/>
          <w:szCs w:val="22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="276" w:lineRule="auto"/>
        <w:rPr>
          <w:rFonts w:ascii="Garamond" w:eastAsia="Garamond" w:hAnsi="Garamond" w:cs="Garamond"/>
          <w:b/>
          <w:bCs/>
          <w:sz w:val="72"/>
          <w:szCs w:val="72"/>
        </w:rPr>
      </w:pPr>
      <w:r>
        <w:rPr>
          <w:rFonts w:ascii="Garamond" w:eastAsia="Garamond" w:hAnsi="Garamond" w:cs="Garamond"/>
          <w:b/>
          <w:bCs/>
          <w:sz w:val="72"/>
          <w:szCs w:val="72"/>
          <w:rtl w:val="0"/>
        </w:rPr>
        <w:t>The</w:t>
      </w:r>
      <w:r>
        <w:rPr>
          <w:rFonts w:ascii="Garamond" w:eastAsia="Garamond" w:hAnsi="Garamond" w:cs="Garamond"/>
          <w:b/>
          <w:bCs/>
          <w:sz w:val="72"/>
          <w:szCs w:val="72"/>
          <w:rtl w:val="0"/>
        </w:rPr>
        <w:t xml:space="preserve"> </w:t>
      </w:r>
      <w:r>
        <w:rPr>
          <w:rFonts w:ascii="Garamond" w:eastAsia="Garamond" w:hAnsi="Garamond" w:cs="Garamond"/>
          <w:b/>
          <w:bCs/>
          <w:sz w:val="72"/>
          <w:szCs w:val="72"/>
          <w:rtl w:val="0"/>
        </w:rPr>
        <w:t>Last</w:t>
      </w:r>
      <w:r>
        <w:rPr>
          <w:rFonts w:ascii="Garamond" w:eastAsia="Garamond" w:hAnsi="Garamond" w:cs="Garamond"/>
          <w:b/>
          <w:bCs/>
          <w:sz w:val="72"/>
          <w:szCs w:val="72"/>
          <w:rtl w:val="0"/>
        </w:rPr>
        <w:t xml:space="preserve"> </w:t>
      </w:r>
      <w:r>
        <w:rPr>
          <w:rFonts w:ascii="Garamond" w:eastAsia="Garamond" w:hAnsi="Garamond" w:cs="Garamond"/>
          <w:b/>
          <w:bCs/>
          <w:sz w:val="72"/>
          <w:szCs w:val="72"/>
          <w:rtl w:val="0"/>
        </w:rPr>
        <w:t>Orchard</w:t>
      </w:r>
      <w:r>
        <w:rPr>
          <w:rFonts w:ascii="Garamond" w:eastAsia="Garamond" w:hAnsi="Garamond" w:cs="Garamond"/>
          <w:b/>
          <w:bCs/>
          <w:sz w:val="72"/>
          <w:szCs w:val="72"/>
          <w:rtl w:val="0"/>
        </w:rPr>
        <w:t xml:space="preserve">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="276" w:lineRule="auto"/>
        <w:rPr>
          <w:rFonts w:ascii="Garamond" w:eastAsia="Garamond" w:hAnsi="Garamond" w:cs="Garamond"/>
          <w:b/>
          <w:bCs/>
          <w:sz w:val="72"/>
          <w:szCs w:val="72"/>
        </w:rPr>
      </w:pPr>
      <w:r>
        <w:rPr>
          <w:rFonts w:ascii="Garamond" w:eastAsia="Garamond" w:hAnsi="Garamond" w:cs="Garamond"/>
          <w:b/>
          <w:bCs/>
          <w:sz w:val="72"/>
          <w:szCs w:val="72"/>
          <w:rtl w:val="0"/>
        </w:rPr>
        <w:t xml:space="preserve">    </w:t>
      </w:r>
      <w:r>
        <w:rPr>
          <w:rFonts w:ascii="Garamond" w:eastAsia="Garamond" w:hAnsi="Garamond" w:cs="Garamond"/>
          <w:b/>
          <w:bCs/>
          <w:sz w:val="72"/>
          <w:szCs w:val="72"/>
          <w:rtl w:val="0"/>
        </w:rPr>
        <w:t>in</w:t>
      </w:r>
      <w:r>
        <w:rPr>
          <w:rFonts w:ascii="Garamond" w:eastAsia="Garamond" w:hAnsi="Garamond" w:cs="Garamond"/>
          <w:b/>
          <w:bCs/>
          <w:sz w:val="72"/>
          <w:szCs w:val="72"/>
          <w:rtl w:val="0"/>
        </w:rPr>
        <w:t xml:space="preserve"> </w:t>
      </w:r>
      <w:r>
        <w:rPr>
          <w:rFonts w:ascii="Garamond" w:eastAsia="Garamond" w:hAnsi="Garamond" w:cs="Garamond"/>
          <w:b/>
          <w:bCs/>
          <w:sz w:val="72"/>
          <w:szCs w:val="72"/>
          <w:rtl w:val="0"/>
        </w:rPr>
        <w:t>America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="276" w:lineRule="auto"/>
        <w:ind w:firstLine="720"/>
        <w:rPr>
          <w:rFonts w:ascii="Garamond" w:eastAsia="Garamond" w:hAnsi="Garamond" w:cs="Garamond"/>
          <w:i/>
          <w:iCs/>
          <w:color w:val="666666"/>
          <w:sz w:val="36"/>
          <w:szCs w:val="36"/>
        </w:rPr>
      </w:pPr>
      <w:r>
        <w:rPr>
          <w:rFonts w:ascii="Garamond" w:eastAsia="Garamond" w:hAnsi="Garamond" w:cs="Garamond"/>
          <w:i/>
          <w:iCs/>
          <w:color w:val="666666"/>
          <w:sz w:val="36"/>
          <w:szCs w:val="36"/>
          <w:rtl w:val="0"/>
        </w:rPr>
        <w:t>by</w:t>
      </w:r>
      <w:r>
        <w:rPr>
          <w:rFonts w:ascii="Garamond" w:eastAsia="Garamond" w:hAnsi="Garamond" w:cs="Garamond"/>
          <w:i/>
          <w:iCs/>
          <w:color w:val="666666"/>
          <w:sz w:val="36"/>
          <w:szCs w:val="36"/>
          <w:rtl w:val="0"/>
        </w:rPr>
        <w:t xml:space="preserve"> </w:t>
      </w:r>
      <w:r>
        <w:rPr>
          <w:rFonts w:ascii="Garamond" w:eastAsia="Garamond" w:hAnsi="Garamond" w:cs="Garamond"/>
          <w:i/>
          <w:iCs/>
          <w:color w:val="666666"/>
          <w:sz w:val="36"/>
          <w:szCs w:val="36"/>
          <w:rtl w:val="0"/>
        </w:rPr>
        <w:t>Michael</w:t>
      </w:r>
      <w:r>
        <w:rPr>
          <w:rFonts w:ascii="Garamond" w:eastAsia="Garamond" w:hAnsi="Garamond" w:cs="Garamond"/>
          <w:i/>
          <w:iCs/>
          <w:color w:val="666666"/>
          <w:sz w:val="36"/>
          <w:szCs w:val="36"/>
          <w:rtl w:val="0"/>
        </w:rPr>
        <w:t xml:space="preserve"> </w:t>
      </w:r>
      <w:r>
        <w:rPr>
          <w:rFonts w:ascii="Garamond" w:eastAsia="Garamond" w:hAnsi="Garamond" w:cs="Garamond"/>
          <w:i/>
          <w:iCs/>
          <w:color w:val="666666"/>
          <w:sz w:val="36"/>
          <w:szCs w:val="36"/>
          <w:rtl w:val="0"/>
        </w:rPr>
        <w:t>Peck</w:t>
      </w:r>
      <w:r>
        <w:rPr>
          <w:rFonts w:ascii="Garamond" w:eastAsia="Garamond" w:hAnsi="Garamond" w:cs="Garamond"/>
          <w:i/>
          <w:iCs/>
          <w:color w:val="666666"/>
          <w:sz w:val="36"/>
          <w:szCs w:val="36"/>
          <w:rtl w:val="0"/>
        </w:rPr>
        <w:t xml:space="preserve"> </w:t>
      </w:r>
      <w:r>
        <w:rPr>
          <w:rFonts w:ascii="Garamond" w:eastAsia="Garamond" w:hAnsi="Garamond" w:cs="Garamond"/>
          <w:i/>
          <w:iCs/>
          <w:color w:val="666666"/>
          <w:sz w:val="22"/>
          <w:szCs w:val="22"/>
          <w:rtl w:val="0"/>
        </w:rPr>
        <w:t>(</w:t>
      </w:r>
      <w:r>
        <w:rPr>
          <w:rFonts w:ascii="Garamond" w:eastAsia="Garamond" w:hAnsi="Garamond" w:cs="Garamond"/>
          <w:i/>
          <w:iCs/>
          <w:color w:val="666666"/>
          <w:sz w:val="22"/>
          <w:szCs w:val="22"/>
          <w:rtl w:val="0"/>
        </w:rPr>
        <w:t>w</w:t>
      </w:r>
      <w:r>
        <w:rPr>
          <w:rFonts w:ascii="Garamond" w:eastAsia="Garamond" w:hAnsi="Garamond" w:cs="Garamond"/>
          <w:i/>
          <w:iCs/>
          <w:color w:val="666666"/>
          <w:sz w:val="22"/>
          <w:szCs w:val="22"/>
          <w:rtl w:val="0"/>
        </w:rPr>
        <w:t xml:space="preserve">/ </w:t>
      </w:r>
      <w:r>
        <w:rPr>
          <w:rFonts w:ascii="Garamond" w:eastAsia="Garamond" w:hAnsi="Garamond" w:cs="Garamond"/>
          <w:i/>
          <w:iCs/>
          <w:color w:val="666666"/>
          <w:sz w:val="22"/>
          <w:szCs w:val="22"/>
          <w:rtl w:val="0"/>
        </w:rPr>
        <w:t>illustrations</w:t>
      </w:r>
      <w:r>
        <w:rPr>
          <w:rFonts w:ascii="Garamond" w:eastAsia="Garamond" w:hAnsi="Garamond" w:cs="Garamond"/>
          <w:i/>
          <w:iCs/>
          <w:color w:val="666666"/>
          <w:sz w:val="22"/>
          <w:szCs w:val="22"/>
          <w:rtl w:val="0"/>
        </w:rPr>
        <w:t xml:space="preserve"> </w:t>
      </w:r>
      <w:r>
        <w:rPr>
          <w:rFonts w:ascii="Garamond" w:eastAsia="Garamond" w:hAnsi="Garamond" w:cs="Garamond"/>
          <w:i/>
          <w:iCs/>
          <w:color w:val="666666"/>
          <w:sz w:val="22"/>
          <w:szCs w:val="22"/>
          <w:rtl w:val="0"/>
        </w:rPr>
        <w:t>by</w:t>
      </w:r>
      <w:r>
        <w:rPr>
          <w:rFonts w:ascii="Garamond" w:eastAsia="Garamond" w:hAnsi="Garamond" w:cs="Garamond"/>
          <w:i/>
          <w:iCs/>
          <w:color w:val="666666"/>
          <w:sz w:val="22"/>
          <w:szCs w:val="22"/>
          <w:rtl w:val="0"/>
        </w:rPr>
        <w:t xml:space="preserve"> </w:t>
      </w:r>
      <w:r>
        <w:rPr>
          <w:rFonts w:ascii="Garamond" w:eastAsia="Garamond" w:hAnsi="Garamond" w:cs="Garamond"/>
          <w:i/>
          <w:iCs/>
          <w:color w:val="666666"/>
          <w:sz w:val="22"/>
          <w:szCs w:val="22"/>
          <w:rtl w:val="0"/>
        </w:rPr>
        <w:t>Vinson</w:t>
      </w:r>
      <w:r>
        <w:rPr>
          <w:rFonts w:ascii="Garamond" w:eastAsia="Garamond" w:hAnsi="Garamond" w:cs="Garamond"/>
          <w:i/>
          <w:iCs/>
          <w:color w:val="666666"/>
          <w:sz w:val="22"/>
          <w:szCs w:val="22"/>
          <w:rtl w:val="0"/>
        </w:rPr>
        <w:t xml:space="preserve"> </w:t>
      </w:r>
      <w:r>
        <w:rPr>
          <w:rFonts w:ascii="Garamond" w:eastAsia="Garamond" w:hAnsi="Garamond" w:cs="Garamond"/>
          <w:i/>
          <w:iCs/>
          <w:color w:val="666666"/>
          <w:sz w:val="22"/>
          <w:szCs w:val="22"/>
          <w:rtl w:val="0"/>
        </w:rPr>
        <w:t>Milligan</w:t>
      </w:r>
      <w:r>
        <w:rPr>
          <w:rFonts w:ascii="Garamond" w:eastAsia="Garamond" w:hAnsi="Garamond" w:cs="Garamond"/>
          <w:i/>
          <w:iCs/>
          <w:color w:val="666666"/>
          <w:sz w:val="22"/>
          <w:szCs w:val="22"/>
          <w:rtl w:val="0"/>
        </w:rPr>
        <w:t>)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="276" w:lineRule="auto"/>
        <w:rPr>
          <w:rFonts w:ascii="Garamond" w:eastAsia="Garamond" w:hAnsi="Garamond" w:cs="Garamond"/>
          <w:i/>
          <w:iCs/>
          <w:color w:val="666666"/>
          <w:sz w:val="36"/>
          <w:szCs w:val="36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0" w:line="276" w:lineRule="auto"/>
        <w:ind w:left="0" w:right="0" w:firstLine="0"/>
        <w:jc w:val="left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Let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us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practice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every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imaginable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grimace</w:t>
      </w:r>
      <w:r>
        <w:rPr>
          <w:rFonts w:ascii="Garamond" w:eastAsia="Garamond" w:hAnsi="Garamond" w:cs="Garamond"/>
          <w:i/>
          <w:iCs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--</w:t>
      </w:r>
      <w:r>
        <w:rPr>
          <w:rFonts w:ascii="Garamond" w:eastAsia="Garamond" w:hAnsi="Garamond" w:cs="Garamond"/>
          <w:rtl w:val="0"/>
        </w:rPr>
        <w:t>Arthur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Rimbaud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i/>
          <w:iCs/>
          <w:rtl w:val="0"/>
        </w:rPr>
        <w:t>A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Season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in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Hell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="276" w:lineRule="auto"/>
        <w:rPr>
          <w:rFonts w:ascii="Garamond" w:eastAsia="Garamond" w:hAnsi="Garamond" w:cs="Garamond"/>
          <w:i/>
          <w:iCs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  <w:i/>
          <w:iCs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  <w:i/>
          <w:iCs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1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pict>
          <v:shape id="_x0000_i1026" type="#_x0000_t75" style="height:267.75pt;width:383.25pt" o:allowoverlap="f">
            <v:imagedata r:id="rId6" r:href="rId7" o:title=""/>
          </v:shape>
        </w:pic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Let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begin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cockeyed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deadly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confused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Daddy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Cowper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bridge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despicable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tailor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especially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finish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suppose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began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dinosaurs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rotted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dirt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begin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story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anyway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select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random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point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tangible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flipped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fingered</w:t>
      </w:r>
      <w:r>
        <w:rPr>
          <w:rFonts w:ascii="Garamond" w:eastAsia="Garamond" w:hAnsi="Garamond" w:cs="Garamond"/>
          <w:rtl w:val="0"/>
        </w:rPr>
        <w:t>? “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started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random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definite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beginning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idea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beginning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turgid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>'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beginning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writer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transcriber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degeneracy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hatred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poetic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talents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better</w:t>
      </w:r>
      <w:r>
        <w:rPr>
          <w:rFonts w:ascii="Garamond" w:eastAsia="Garamond" w:hAnsi="Garamond" w:cs="Garamond"/>
          <w:rtl w:val="0"/>
        </w:rPr>
        <w:t xml:space="preserve">: </w:t>
      </w:r>
      <w:r>
        <w:rPr>
          <w:rFonts w:ascii="Garamond" w:eastAsia="Garamond" w:hAnsi="Garamond" w:cs="Garamond"/>
          <w:rtl w:val="0"/>
        </w:rPr>
        <w:t>Birds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migration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pleasantries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intoxicated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guests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cottage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Cape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beautiful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picnic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rooftop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flowers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peeling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morning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Instead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dinosaurs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wretched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built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capricious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greed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cynicism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sense</w:t>
      </w:r>
      <w:r>
        <w:rPr>
          <w:rFonts w:ascii="Garamond" w:eastAsia="Garamond" w:hAnsi="Garamond" w:cs="Garamond"/>
          <w:rtl w:val="0"/>
        </w:rPr>
        <w:t xml:space="preserve">: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solution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responsible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whether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criminal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committed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involvement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situation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consisted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consisted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psychotic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redhead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unquenchable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self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remember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: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riddle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punchline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scent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stupid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hope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grasping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symphony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performance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Cowper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lately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dark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wavering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squeeze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Cowper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featureless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relief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massive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spotlight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metal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railing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balancing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parapet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acrobatic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fool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hard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bottomed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concrete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breathing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heavily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almost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arms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pulling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funny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bounce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surface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bridge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empty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animals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uniforms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replaced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daylight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view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erased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exactly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ready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contours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approximation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imagine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afterlife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: </w:t>
      </w:r>
      <w:r>
        <w:rPr>
          <w:rFonts w:ascii="Garamond" w:eastAsia="Garamond" w:hAnsi="Garamond" w:cs="Garamond"/>
          <w:rtl w:val="0"/>
        </w:rPr>
        <w:t>black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trembling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nearly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enough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drops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river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begin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begin</w:t>
      </w:r>
      <w:r>
        <w:rPr>
          <w:rFonts w:ascii="Garamond" w:eastAsia="Garamond" w:hAnsi="Garamond" w:cs="Garamond"/>
          <w:rtl w:val="0"/>
        </w:rPr>
        <w:t>?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listening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record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adagio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Mozart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piano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concerto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simplest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interpretation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innocence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world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sound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piano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fading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halfway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decent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beginning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except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forgotten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belonged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anywhere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anybody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halfway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beginning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exist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2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intersecting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bridges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spanning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Great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hulking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sculptures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metal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steel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withstand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fleeing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returning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equal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ease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layered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crazy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staircase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Bridges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strangest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modern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conveniences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underneath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boulevard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across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lakes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rivers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transporting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yearn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vaguely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bridge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beginning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journey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beneath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webwork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bridges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sleek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consoling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dangerous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malaise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condemned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thrash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rivers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against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encroachment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civilization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struck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reluctantly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siren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yearned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careened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stories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miserable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destination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loose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fragile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memory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thousand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forgets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siren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beyond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first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spun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opposite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fringes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cacophony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goodbyes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built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begun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buildings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becoming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mirror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reflected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sky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buildings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reach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studied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calendar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trying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calendar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math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grimaced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ceiling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yawned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trying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surprise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marble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began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uncluttered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surface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ninth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tenth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bounced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copy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dog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eared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Dominic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novel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marble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dribbled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useless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speck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dreamily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urging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rolling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momentary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optimism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take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alone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Sitting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position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hours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romanticizing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gutter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disremember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exists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beyond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flicking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berserk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simplicity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familiar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self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propelling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organism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nerve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urban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development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project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ticket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carnival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always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vacant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bastard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keeps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hallucinatory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rides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oiled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along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initial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chills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Lousiness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achieve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middle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aged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visited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$400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investigate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husband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babbling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matron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barely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subvert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speech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defect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slurred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words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physique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purpled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husband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decapitated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attempted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switch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tracks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remote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outpost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beyond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suburbs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mysterious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week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Switchmen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some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idea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imagine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Switchmen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Union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stultified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tone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desk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Roger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paused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recalling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black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market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loaded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freighters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certain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squalid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switchmen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market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goods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mentioned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harrowing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account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switchman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life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replete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dinner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routine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alarm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morning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Sunday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Finished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breathing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gray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clinging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forehead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expostulated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silent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Perspiration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slithered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exposed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skin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enjoyed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turgid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disgusting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witnesses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engineer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asleep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witness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spat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bluntly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personal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grief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reason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suspect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assassination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trains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sometimes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Basically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profusely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aloud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mouth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dog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freak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conspiracy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plastic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tissues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Stupidity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extremely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appreciated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transport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afterlife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Roger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stupid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sorry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slow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moving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challenged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special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agree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taken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dollars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week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report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uncover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conclusive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lazy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possibly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simply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Malthus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learns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overpopulation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Pinkerton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private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policy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meddle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unions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rising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tissues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clasped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Honestly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anymore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fault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disillusioned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certainly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mine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hissed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sobbed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hallway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elevator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descended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whelps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distant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altogether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resumed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open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hustle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across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chilly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open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crack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once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white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shirt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shoulders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nailed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portrait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mirror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Intended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security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inspect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angle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client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served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mainly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distribute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deflation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vanity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perhaps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rather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plump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certain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appreciate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distance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realize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scrutiny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mistaken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Harry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stepping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plank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floored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corridor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painted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indignant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swipes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Let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eggs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excitement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3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May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humid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warmly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collective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grimace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growing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inch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pattering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weather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unhappy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steadily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understand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condition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yourself</w:t>
      </w:r>
      <w:r>
        <w:rPr>
          <w:rFonts w:ascii="Garamond" w:eastAsia="Garamond" w:hAnsi="Garamond" w:cs="Garamond"/>
          <w:rtl w:val="0"/>
        </w:rPr>
        <w:t xml:space="preserve"> 24 </w:t>
      </w:r>
      <w:r>
        <w:rPr>
          <w:rFonts w:ascii="Garamond" w:eastAsia="Garamond" w:hAnsi="Garamond" w:cs="Garamond"/>
          <w:rtl w:val="0"/>
        </w:rPr>
        <w:t>hours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Crowds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nobodies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swallow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great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gulp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hustle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nowhere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suck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civilization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aimless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attempting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decided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friendship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membership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secret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society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12</w:t>
      </w:r>
      <w:r>
        <w:rPr>
          <w:rFonts w:ascii="Garamond" w:eastAsia="Garamond" w:hAnsi="Garamond" w:cs="Garamond"/>
          <w:rtl w:val="0"/>
        </w:rPr>
        <w:t>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booths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taken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Eager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employees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unperturbed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excecutives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hunched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together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feasting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stories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certain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cubicle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bookkeeper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hoary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bosses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penchant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meanness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counter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midget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mustard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yellow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cardigan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guitar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shifted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which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perpetually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straighten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waitress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teenager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braces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rubber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shortish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unpainted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fingernails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demeanor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pimp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blush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wrong</w:t>
      </w:r>
      <w:r>
        <w:rPr>
          <w:rFonts w:ascii="Garamond" w:eastAsia="Garamond" w:hAnsi="Garamond" w:cs="Garamond"/>
          <w:rtl w:val="0"/>
        </w:rPr>
        <w:t xml:space="preserve">: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eggs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sunny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credit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highly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unorthodox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order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coffee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least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ginseng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tea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Next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midget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newspaper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contorting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headlines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Suddenly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stool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taking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jumped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attractive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headlines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anyway</w:t>
      </w:r>
      <w:r>
        <w:rPr>
          <w:rFonts w:ascii="Garamond" w:eastAsia="Garamond" w:hAnsi="Garamond" w:cs="Garamond"/>
          <w:rtl w:val="0"/>
        </w:rPr>
        <w:t xml:space="preserve">: </w:t>
      </w:r>
      <w:r>
        <w:rPr>
          <w:rFonts w:ascii="Garamond" w:eastAsia="Garamond" w:hAnsi="Garamond" w:cs="Garamond"/>
          <w:rtl w:val="0"/>
        </w:rPr>
        <w:t>death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mutilation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disease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escalating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rate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subtle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germs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defeat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rape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pillage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genocide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dirty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midget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folding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twice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trouble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anybody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chewed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watching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Sorry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talking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talk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Talk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funny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answered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question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single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funny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straightened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guitar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case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funny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Depressive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inclinations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shoveled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sopping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egg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unbuttered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toast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week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shortly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thereafter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apartment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sunny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avenue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4800 </w:t>
      </w:r>
      <w:r>
        <w:rPr>
          <w:rFonts w:ascii="Garamond" w:eastAsia="Garamond" w:hAnsi="Garamond" w:cs="Garamond"/>
          <w:rtl w:val="0"/>
        </w:rPr>
        <w:t>block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Letters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arrived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respective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invisible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landlords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warning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ungrammatically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months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May</w:t>
      </w:r>
      <w:r>
        <w:rPr>
          <w:rFonts w:ascii="Garamond" w:eastAsia="Garamond" w:hAnsi="Garamond" w:cs="Garamond"/>
          <w:rtl w:val="0"/>
        </w:rPr>
        <w:t xml:space="preserve"> 15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dragged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courtroom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divested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reputed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value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planning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accepted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railroad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widow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which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chivalrous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poverty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chivalrous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either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scraped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clean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dusted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driblets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formica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countertop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midget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funniest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anymore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different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everywhere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funny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everybody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funny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grabbed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guitar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case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coffee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cherry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waitress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open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rotating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case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balance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plate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rush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slam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hurry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close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case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wipe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dishtowel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start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process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louse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between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stools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touching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forearm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elbow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churlish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clear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voice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waitress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taken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overhearing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almost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fainted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Brilliant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first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noticed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questioner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slightly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attractive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narrow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faced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35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40. </w:t>
      </w:r>
      <w:r>
        <w:rPr>
          <w:rFonts w:ascii="Garamond" w:eastAsia="Garamond" w:hAnsi="Garamond" w:cs="Garamond"/>
          <w:rtl w:val="0"/>
        </w:rPr>
        <w:t>Big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dark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sunglasses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covered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purportedly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profile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slightly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masculine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features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themselves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gracefully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particular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attitude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certainly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attitude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slacks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matching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turtleneck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pinkish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skin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indicated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decades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subtle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perfume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plush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astute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arrogance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either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wealthy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wealthy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believe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Henry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waitress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customer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counter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Harry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corrected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Henry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red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repeated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apparently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nearby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Excuse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redhead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squinted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corner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frames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pouting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lips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speaking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inconvenience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Henry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favor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lady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stop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Once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flag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waitress</w:t>
      </w:r>
      <w:r>
        <w:rPr>
          <w:rFonts w:ascii="Garamond" w:eastAsia="Garamond" w:hAnsi="Garamond" w:cs="Garamond"/>
          <w:rtl w:val="0"/>
        </w:rPr>
        <w:t xml:space="preserve">’ </w:t>
      </w:r>
      <w:r>
        <w:rPr>
          <w:rFonts w:ascii="Garamond" w:eastAsia="Garamond" w:hAnsi="Garamond" w:cs="Garamond"/>
          <w:rtl w:val="0"/>
        </w:rPr>
        <w:t>attention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arguing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notice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waitress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screamed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beefy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blushed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apron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hurled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grill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stench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charred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cotton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scowls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patrons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former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waitress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advantage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furor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kitchen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calmly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open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register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clean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contents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first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nearly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weeks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redhead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job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Everybody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incredulously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Try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Santos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Building</w:t>
      </w:r>
      <w:r>
        <w:rPr>
          <w:rFonts w:ascii="Garamond" w:eastAsia="Garamond" w:hAnsi="Garamond" w:cs="Garamond"/>
          <w:rtl w:val="0"/>
        </w:rPr>
        <w:t>. 3</w:t>
      </w:r>
      <w:r>
        <w:rPr>
          <w:rFonts w:ascii="Garamond" w:eastAsia="Garamond" w:hAnsi="Garamond" w:cs="Garamond"/>
          <w:rtl w:val="0"/>
        </w:rPr>
        <w:t>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floor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Harry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agent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paunchy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matching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porkpies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pointing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hushing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200" w:line="276" w:lineRule="auto"/>
        <w:ind w:left="0" w:right="0" w:firstLine="0"/>
        <w:jc w:val="left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cursing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madly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wreaking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chaos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diners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search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diner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coffee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splatter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half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half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bottom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cup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lonely</w:t>
      </w:r>
      <w:r>
        <w:rPr>
          <w:rFonts w:ascii="Garamond" w:eastAsia="Garamond" w:hAnsi="Garamond" w:cs="Garamond"/>
          <w:rtl w:val="0"/>
        </w:rPr>
        <w:t xml:space="preserve">. 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4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elevator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fourth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floor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bracing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claustrophobic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walls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burnt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grimy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taste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coffee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mouth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sleepy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building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confined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purgatory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authentically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nasty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establishments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historical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depravity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Prohibition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era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vice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Reputedly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torn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tearing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Santos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Building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renowned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desperate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basement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which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debaucheries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hallways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gutted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personality</w:t>
      </w:r>
      <w:r>
        <w:rPr>
          <w:rFonts w:ascii="Garamond" w:eastAsia="Garamond" w:hAnsi="Garamond" w:cs="Garamond"/>
          <w:rtl w:val="0"/>
        </w:rPr>
        <w:t xml:space="preserve">: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corner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covered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cardboard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pipes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gurgling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hopeless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walls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stumbled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Adjacent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stenciled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fogged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glass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vacant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curious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Sometimes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inside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distinctly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foreign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language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otherwise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milling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vacant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halls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landlord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telephone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number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constantly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phone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unlocked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bothered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replace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yanked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tortured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Monday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marriage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steal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anyway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unless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demand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peeling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wallpaper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paperclips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carpet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covered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center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deeply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green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paint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flecked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redhead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already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seated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, 45 </w:t>
      </w:r>
      <w:r>
        <w:rPr>
          <w:rFonts w:ascii="Garamond" w:eastAsia="Garamond" w:hAnsi="Garamond" w:cs="Garamond"/>
          <w:rtl w:val="0"/>
        </w:rPr>
        <w:t>minutes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ago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noise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notice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figure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person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unimpressed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presence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sauntered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cooly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edge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made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production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crossing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ankles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point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blatantly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indifferent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hands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clenched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engaged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pondering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squiggles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Pollock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cheekbones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prominent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film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parts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green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wide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set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unyielding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attempted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Remember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cigarette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habit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speaking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mouth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compressed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training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ventriloquist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diner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Remember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ago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crazy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Sitting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counter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>-”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cigarette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ago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admirable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purse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between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heels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admirable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Admirable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usually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casually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extracted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envelope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pamphlet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thin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pulp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novel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written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cursive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symbols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already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Dominic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Early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reason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Crime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writer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lackluster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actually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behave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Entertaining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Let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club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later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batted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finger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envelope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: “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concerns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confidential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Information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overvalued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jerk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defined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infinite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details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possibilities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flung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envelope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lap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grabbed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thousand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dollars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surprises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anyway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personal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checks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point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accepted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muskrat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hides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unsealed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envelope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greedy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finger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greeted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digits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inside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insulting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simply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superfluous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Susan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nose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Susan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Nor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loosened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peering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creep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ringlets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pomade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brother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started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weeks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motel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north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related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mechanical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spurt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plumber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faucet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broken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tugged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tears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opposite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tears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married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Dot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miserable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life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instructor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club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wife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House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Family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Job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Sometimes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collaboration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anyone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wise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wife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troubled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mental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state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wife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gotten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along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matter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neither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always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happier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noticed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foul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born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gnawing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orchard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tension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until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exactly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strange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hope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prodigious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words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listen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suicides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believe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mommy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love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serious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decision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Believe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writing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suicidal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desperation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romantic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grammatical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completely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facetious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sincere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services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week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hopefully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possibly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somewhere</w:t>
      </w:r>
      <w:r>
        <w:rPr>
          <w:rFonts w:ascii="Garamond" w:eastAsia="Garamond" w:hAnsi="Garamond" w:cs="Garamond"/>
          <w:rtl w:val="0"/>
        </w:rPr>
        <w:t xml:space="preserve">?” 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insulted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thousand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payment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Essentially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pieces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solve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life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person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reason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sister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worried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Genes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whatnot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Believe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paranoid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bona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purpose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: </w:t>
      </w:r>
      <w:r>
        <w:rPr>
          <w:rFonts w:ascii="Garamond" w:eastAsia="Garamond" w:hAnsi="Garamond" w:cs="Garamond"/>
          <w:rtl w:val="0"/>
        </w:rPr>
        <w:t>Find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Mrs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research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divorce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settled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trench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scribbled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unlined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reporter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notebook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shorthand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screwed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association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hasty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marks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messy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hieroglyphics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poured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soda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rum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rum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soda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water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talked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terribly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riveting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stuff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born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upstate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offspring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Daddy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Mrs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father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Daddy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serious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prosperous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hours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north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born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Mrs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Daddy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isolation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loves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orchard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conflict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visited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sometimes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together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sneaking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ducking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night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Daddy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always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orchard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Daddy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presence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weird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Nobody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transfixing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punched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peppermint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leaf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seventeen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traveled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awhile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thinking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itinerant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writer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currently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estranged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husband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lounge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Chicago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manages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conducts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band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demeaning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criticize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marry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Yes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Marriage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definitely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institution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lawyers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estate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debacles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third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rate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future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uncertainty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reliance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despised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money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glossed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personal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details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diffidently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suffering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snapped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rubber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quarters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Meanwhile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university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received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degree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biology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however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suddenly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continued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career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golfer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high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paying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tournaments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interviewed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radio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thirty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five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competing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country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club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wife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tobacco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heiress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years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ago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wife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scornfully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understand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weak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offered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scoffed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change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married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Anyway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daughter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married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six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years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old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Dot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remarked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silent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mother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agreed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disposition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child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abomination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drove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north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father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sixty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seventh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birthday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motel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radio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blaring</w:t>
      </w:r>
      <w:r>
        <w:rPr>
          <w:rFonts w:ascii="Garamond" w:eastAsia="Garamond" w:hAnsi="Garamond" w:cs="Garamond"/>
          <w:rtl w:val="0"/>
        </w:rPr>
        <w:t xml:space="preserve"> (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recounted</w:t>
      </w:r>
      <w:r>
        <w:rPr>
          <w:rFonts w:ascii="Garamond" w:eastAsia="Garamond" w:hAnsi="Garamond" w:cs="Garamond"/>
          <w:rtl w:val="0"/>
        </w:rPr>
        <w:t xml:space="preserve">),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mouth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embedded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plaster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ceiling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Immediately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slaying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self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slaughter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doubted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verdict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especially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handle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quick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sorts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except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suicides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bargain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housewives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barrels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husbands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Daddy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red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painted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fingernails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deranged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family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mother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Dead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sleepwalking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hotel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Louis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suicide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Across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fissure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baseboard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Saw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froze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disappeared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hole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impede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silence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squinting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chaotic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notation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fulfilling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existence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Underwhelming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job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wife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daughter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himself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definitely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murder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nefarious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incident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indication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result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destructive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tendency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family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horrifying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gene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paused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drank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soda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fizz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tongue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Okay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yourself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reasons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abruptly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stranger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comfortable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speak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actually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lingering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symptom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... </w:t>
      </w:r>
      <w:r>
        <w:rPr>
          <w:rFonts w:ascii="Garamond" w:eastAsia="Garamond" w:hAnsi="Garamond" w:cs="Garamond"/>
          <w:rtl w:val="0"/>
        </w:rPr>
        <w:t>ingrained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problem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reasons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free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finally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reasons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always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nosy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Absolutely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himself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noticed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notice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engaged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clean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silence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clean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important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signed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hotel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different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William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Florence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crazy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walking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twist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follow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crazy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shrugged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rarely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themselves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probably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until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somewhere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appreciate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clasped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mouth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purse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hands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palm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bone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business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cards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coffee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encircled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corner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logo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nodding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stain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specially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made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emotion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anymore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okay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born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learn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glanced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mirror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artificially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concern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expensive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rancor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begin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marches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beach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Gently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folded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equal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halves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drooling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touched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touched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flicked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switch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soundless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barren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ceiling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plaster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carpet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rusted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grates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elevator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clanged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shut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descended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crisp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impersonal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modern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induced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however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positively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prehistoric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5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cashing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stuffing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fifties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twenties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pocket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pawnshop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specialized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metallic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congested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unwanted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silverware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dust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purchased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pistol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week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ago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pecuniary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status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drastic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proprietor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smart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Hungarian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fungi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jealous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largest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collections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harmonicas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store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wandering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harmonica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orchestra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Hungarian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happy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exiting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shop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Which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life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elaborated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exactly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weapon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important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bereft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deprived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Plus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.38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trouser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pocket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lovingly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responded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briefest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touch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sky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pondering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which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20</w:t>
      </w:r>
      <w:r>
        <w:rPr>
          <w:rFonts w:ascii="Garamond" w:eastAsia="Garamond" w:hAnsi="Garamond" w:cs="Garamond"/>
          <w:rtl w:val="0"/>
        </w:rPr>
        <w:t>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excited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dumb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child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horse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newfound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fist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caressing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pocket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30</w:t>
      </w:r>
      <w:r>
        <w:rPr>
          <w:rFonts w:ascii="Garamond" w:eastAsia="Garamond" w:hAnsi="Garamond" w:cs="Garamond"/>
          <w:rtl w:val="0"/>
        </w:rPr>
        <w:t>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perusing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received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modest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dollars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consider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squandered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delicatessen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cheese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yardstick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Italian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salami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forcefully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reached</w:t>
      </w:r>
      <w:r>
        <w:rPr>
          <w:rFonts w:ascii="Garamond" w:eastAsia="Garamond" w:hAnsi="Garamond" w:cs="Garamond"/>
          <w:rtl w:val="0"/>
        </w:rPr>
        <w:t xml:space="preserve"> 48</w:t>
      </w:r>
      <w:r>
        <w:rPr>
          <w:rFonts w:ascii="Garamond" w:eastAsia="Garamond" w:hAnsi="Garamond" w:cs="Garamond"/>
          <w:rtl w:val="0"/>
        </w:rPr>
        <w:t>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apartment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complex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series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buildings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designed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uncared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months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trees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gnarled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perishing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wanders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unappealing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graffiti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stained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path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architecture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buildings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characterized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frigid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Bauhaus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charmlessness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neighborhood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limbo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extreme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inclinations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ambitions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drifted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bitch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idea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writhe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argue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201 </w:t>
      </w:r>
      <w:r>
        <w:rPr>
          <w:rFonts w:ascii="Garamond" w:eastAsia="Garamond" w:hAnsi="Garamond" w:cs="Garamond"/>
          <w:rtl w:val="0"/>
        </w:rPr>
        <w:t>housed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Chinese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take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years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remember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forget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short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phone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booth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hours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Francisco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married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yacht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owned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Inside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apartment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cheese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salami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ice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box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four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bookshelves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arranged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chronologically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mostly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titles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related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medieval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philosophy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Aquinas</w:t>
      </w:r>
      <w:r>
        <w:rPr>
          <w:rFonts w:ascii="Garamond" w:eastAsia="Garamond" w:hAnsi="Garamond" w:cs="Garamond"/>
          <w:rtl w:val="0"/>
        </w:rPr>
        <w:t xml:space="preserve">’ </w:t>
      </w:r>
      <w:r>
        <w:rPr>
          <w:rFonts w:ascii="Garamond" w:eastAsia="Garamond" w:hAnsi="Garamond" w:cs="Garamond"/>
          <w:rtl w:val="0"/>
        </w:rPr>
        <w:t>works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collected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essays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magic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Bruno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Eckhardt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surreal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dreams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creepy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angels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visited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night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furniture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sparse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armchair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footstool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sofa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glass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topped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coffee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scattered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shabby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magazines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Likewise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kitchen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utility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solely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oblong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oak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chair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bedroom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slept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cleaner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presidential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elections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practical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denounced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communist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ice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box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chilled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hardening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soaked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awhile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pondering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attributes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Afterwards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razor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sprinkled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lotion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crumpled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sheets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poplar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brushed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sympathetically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Poplars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unlikely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suicide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shapeless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random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probably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enjoyed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ruthlessness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enjoy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ruthlessness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pillow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terribly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inviting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dreams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fitful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twice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awoke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having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twenty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five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Later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dinner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solitude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joined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sputtering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static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television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rambling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idiotic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advertisement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channel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silence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polished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cheese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salami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sandwich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flipped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pages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notebook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decoding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unintelligible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script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actual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information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moment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first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printed</w:t>
      </w:r>
      <w:r>
        <w:rPr>
          <w:rFonts w:ascii="Garamond" w:eastAsia="Garamond" w:hAnsi="Garamond" w:cs="Garamond"/>
          <w:rtl w:val="0"/>
        </w:rPr>
        <w:t xml:space="preserve">: </w:t>
      </w:r>
      <w:r>
        <w:rPr>
          <w:rFonts w:ascii="Garamond" w:eastAsia="Garamond" w:hAnsi="Garamond" w:cs="Garamond"/>
          <w:i/>
          <w:iCs/>
          <w:rtl w:val="0"/>
        </w:rPr>
        <w:t>Sue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Longtree</w:t>
      </w:r>
      <w:r>
        <w:rPr>
          <w:rFonts w:ascii="Garamond" w:eastAsia="Garamond" w:hAnsi="Garamond" w:cs="Garamond"/>
          <w:i/>
          <w:iCs/>
          <w:rtl w:val="0"/>
        </w:rPr>
        <w:t xml:space="preserve">, </w:t>
      </w:r>
      <w:r>
        <w:rPr>
          <w:rFonts w:ascii="Garamond" w:eastAsia="Garamond" w:hAnsi="Garamond" w:cs="Garamond"/>
          <w:i/>
          <w:iCs/>
          <w:rtl w:val="0"/>
        </w:rPr>
        <w:t>client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underneath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: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Ben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Bergen</w:t>
      </w:r>
      <w:r>
        <w:rPr>
          <w:rFonts w:ascii="Garamond" w:eastAsia="Garamond" w:hAnsi="Garamond" w:cs="Garamond"/>
          <w:i/>
          <w:iCs/>
          <w:rtl w:val="0"/>
        </w:rPr>
        <w:t xml:space="preserve"> (</w:t>
      </w:r>
      <w:r>
        <w:rPr>
          <w:rFonts w:ascii="Garamond" w:eastAsia="Garamond" w:hAnsi="Garamond" w:cs="Garamond"/>
          <w:i/>
          <w:iCs/>
          <w:rtl w:val="0"/>
        </w:rPr>
        <w:t>used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the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name</w:t>
      </w:r>
      <w:r>
        <w:rPr>
          <w:rFonts w:ascii="Garamond" w:eastAsia="Garamond" w:hAnsi="Garamond" w:cs="Garamond"/>
          <w:i/>
          <w:iCs/>
          <w:rtl w:val="0"/>
        </w:rPr>
        <w:t xml:space="preserve"> “</w:t>
      </w:r>
      <w:r>
        <w:rPr>
          <w:rFonts w:ascii="Garamond" w:eastAsia="Garamond" w:hAnsi="Garamond" w:cs="Garamond"/>
          <w:i/>
          <w:iCs/>
          <w:rtl w:val="0"/>
        </w:rPr>
        <w:t>William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Florence</w:t>
      </w:r>
      <w:r>
        <w:rPr>
          <w:rFonts w:ascii="Garamond" w:eastAsia="Garamond" w:hAnsi="Garamond" w:cs="Garamond"/>
          <w:i/>
          <w:iCs/>
          <w:rtl w:val="0"/>
        </w:rPr>
        <w:t xml:space="preserve">”), </w:t>
      </w:r>
      <w:r>
        <w:rPr>
          <w:rFonts w:ascii="Garamond" w:eastAsia="Garamond" w:hAnsi="Garamond" w:cs="Garamond"/>
          <w:i/>
          <w:iCs/>
          <w:rtl w:val="0"/>
        </w:rPr>
        <w:t>suicide</w:t>
      </w:r>
      <w:r>
        <w:rPr>
          <w:rFonts w:ascii="Garamond" w:eastAsia="Garamond" w:hAnsi="Garamond" w:cs="Garamond"/>
          <w:i/>
          <w:iCs/>
          <w:rtl w:val="0"/>
        </w:rPr>
        <w:t xml:space="preserve">, </w:t>
      </w:r>
      <w:r>
        <w:rPr>
          <w:rFonts w:ascii="Garamond" w:eastAsia="Garamond" w:hAnsi="Garamond" w:cs="Garamond"/>
          <w:i/>
          <w:iCs/>
          <w:rtl w:val="0"/>
        </w:rPr>
        <w:t>no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note</w:t>
      </w:r>
      <w:r>
        <w:rPr>
          <w:rFonts w:ascii="Garamond" w:eastAsia="Garamond" w:hAnsi="Garamond" w:cs="Garamond"/>
          <w:i/>
          <w:iCs/>
          <w:rtl w:val="0"/>
        </w:rPr>
        <w:t xml:space="preserve">, </w:t>
      </w:r>
      <w:r>
        <w:rPr>
          <w:rFonts w:ascii="Garamond" w:eastAsia="Garamond" w:hAnsi="Garamond" w:cs="Garamond"/>
          <w:i/>
          <w:iCs/>
          <w:rtl w:val="0"/>
        </w:rPr>
        <w:t>motel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in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Sutter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Falls</w:t>
      </w:r>
      <w:r>
        <w:rPr>
          <w:rFonts w:ascii="Garamond" w:eastAsia="Garamond" w:hAnsi="Garamond" w:cs="Garamond"/>
          <w:i/>
          <w:iCs/>
          <w:rtl w:val="0"/>
        </w:rPr>
        <w:br/>
      </w:r>
      <w:r>
        <w:rPr>
          <w:rFonts w:ascii="Garamond" w:eastAsia="Garamond" w:hAnsi="Garamond" w:cs="Garamond"/>
          <w:i/>
          <w:iCs/>
          <w:rtl w:val="0"/>
        </w:rPr>
        <w:t>Carol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Bergen</w:t>
      </w:r>
      <w:r>
        <w:rPr>
          <w:rFonts w:ascii="Garamond" w:eastAsia="Garamond" w:hAnsi="Garamond" w:cs="Garamond"/>
          <w:i/>
          <w:iCs/>
          <w:rtl w:val="0"/>
        </w:rPr>
        <w:t xml:space="preserve">, </w:t>
      </w:r>
      <w:r>
        <w:rPr>
          <w:rFonts w:ascii="Garamond" w:eastAsia="Garamond" w:hAnsi="Garamond" w:cs="Garamond"/>
          <w:i/>
          <w:iCs/>
          <w:rtl w:val="0"/>
        </w:rPr>
        <w:t>wife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of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BB</w:t>
      </w:r>
      <w:r>
        <w:rPr>
          <w:rFonts w:ascii="Garamond" w:eastAsia="Garamond" w:hAnsi="Garamond" w:cs="Garamond"/>
          <w:i/>
          <w:iCs/>
          <w:rtl w:val="0"/>
        </w:rPr>
        <w:t xml:space="preserve">, </w:t>
      </w:r>
      <w:r>
        <w:rPr>
          <w:rFonts w:ascii="Garamond" w:eastAsia="Garamond" w:hAnsi="Garamond" w:cs="Garamond"/>
          <w:i/>
          <w:iCs/>
          <w:rtl w:val="0"/>
        </w:rPr>
        <w:t>call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on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immediately</w:t>
      </w:r>
      <w:r>
        <w:rPr>
          <w:rFonts w:ascii="Garamond" w:eastAsia="Garamond" w:hAnsi="Garamond" w:cs="Garamond"/>
          <w:i/>
          <w:iCs/>
          <w:rtl w:val="0"/>
        </w:rPr>
        <w:br/>
      </w:r>
      <w:r>
        <w:rPr>
          <w:rFonts w:ascii="Garamond" w:eastAsia="Garamond" w:hAnsi="Garamond" w:cs="Garamond"/>
          <w:i/>
          <w:iCs/>
          <w:rtl w:val="0"/>
        </w:rPr>
        <w:t>Dot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Bergen</w:t>
      </w:r>
      <w:r>
        <w:rPr>
          <w:rFonts w:ascii="Garamond" w:eastAsia="Garamond" w:hAnsi="Garamond" w:cs="Garamond"/>
          <w:i/>
          <w:iCs/>
          <w:rtl w:val="0"/>
        </w:rPr>
        <w:t xml:space="preserve">, </w:t>
      </w:r>
      <w:r>
        <w:rPr>
          <w:rFonts w:ascii="Garamond" w:eastAsia="Garamond" w:hAnsi="Garamond" w:cs="Garamond"/>
          <w:i/>
          <w:iCs/>
          <w:rtl w:val="0"/>
        </w:rPr>
        <w:t>daughter</w:t>
      </w:r>
      <w:r>
        <w:rPr>
          <w:rFonts w:ascii="Garamond" w:eastAsia="Garamond" w:hAnsi="Garamond" w:cs="Garamond"/>
          <w:i/>
          <w:iCs/>
          <w:rtl w:val="0"/>
        </w:rPr>
        <w:t>, 6</w:t>
        <w:br/>
      </w:r>
      <w:r>
        <w:rPr>
          <w:rFonts w:ascii="Garamond" w:eastAsia="Garamond" w:hAnsi="Garamond" w:cs="Garamond"/>
          <w:i/>
          <w:iCs/>
          <w:rtl w:val="0"/>
        </w:rPr>
        <w:t>Shady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Palm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Country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Club</w:t>
      </w:r>
      <w:r>
        <w:rPr>
          <w:rFonts w:ascii="Garamond" w:eastAsia="Garamond" w:hAnsi="Garamond" w:cs="Garamond"/>
          <w:i/>
          <w:iCs/>
          <w:rtl w:val="0"/>
        </w:rPr>
        <w:t xml:space="preserve">, </w:t>
      </w:r>
      <w:r>
        <w:rPr>
          <w:rFonts w:ascii="Garamond" w:eastAsia="Garamond" w:hAnsi="Garamond" w:cs="Garamond"/>
          <w:i/>
          <w:iCs/>
          <w:rtl w:val="0"/>
        </w:rPr>
        <w:t>BB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employed</w:t>
      </w:r>
      <w:r>
        <w:rPr>
          <w:rFonts w:ascii="Garamond" w:eastAsia="Garamond" w:hAnsi="Garamond" w:cs="Garamond"/>
          <w:i/>
          <w:iCs/>
          <w:rtl w:val="0"/>
        </w:rPr>
        <w:t xml:space="preserve">, </w:t>
      </w:r>
      <w:r>
        <w:rPr>
          <w:rFonts w:ascii="Garamond" w:eastAsia="Garamond" w:hAnsi="Garamond" w:cs="Garamond"/>
          <w:i/>
          <w:iCs/>
          <w:rtl w:val="0"/>
        </w:rPr>
        <w:t>interview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manager</w:t>
      </w:r>
      <w:r>
        <w:rPr>
          <w:rFonts w:ascii="Garamond" w:eastAsia="Garamond" w:hAnsi="Garamond" w:cs="Garamond"/>
          <w:i/>
          <w:iCs/>
          <w:rtl w:val="0"/>
        </w:rPr>
        <w:t xml:space="preserve"> (</w:t>
      </w:r>
      <w:r>
        <w:rPr>
          <w:rFonts w:ascii="Garamond" w:eastAsia="Garamond" w:hAnsi="Garamond" w:cs="Garamond"/>
          <w:i/>
          <w:iCs/>
          <w:rtl w:val="0"/>
        </w:rPr>
        <w:t>Montero</w:t>
      </w:r>
      <w:r>
        <w:rPr>
          <w:rFonts w:ascii="Garamond" w:eastAsia="Garamond" w:hAnsi="Garamond" w:cs="Garamond"/>
          <w:i/>
          <w:iCs/>
          <w:rtl w:val="0"/>
        </w:rPr>
        <w:t>)</w:t>
        <w:br/>
      </w:r>
      <w:r>
        <w:rPr>
          <w:rFonts w:ascii="Garamond" w:eastAsia="Garamond" w:hAnsi="Garamond" w:cs="Garamond"/>
          <w:i/>
          <w:iCs/>
          <w:rtl w:val="0"/>
        </w:rPr>
        <w:t>Contact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Pol</w:t>
      </w:r>
      <w:r>
        <w:rPr>
          <w:rFonts w:ascii="Garamond" w:eastAsia="Garamond" w:hAnsi="Garamond" w:cs="Garamond"/>
          <w:i/>
          <w:iCs/>
          <w:rtl w:val="0"/>
        </w:rPr>
        <w:t xml:space="preserve">. </w:t>
      </w:r>
      <w:r>
        <w:rPr>
          <w:rFonts w:ascii="Garamond" w:eastAsia="Garamond" w:hAnsi="Garamond" w:cs="Garamond"/>
          <w:i/>
          <w:iCs/>
          <w:rtl w:val="0"/>
        </w:rPr>
        <w:t>Dept</w:t>
      </w:r>
      <w:r>
        <w:rPr>
          <w:rFonts w:ascii="Garamond" w:eastAsia="Garamond" w:hAnsi="Garamond" w:cs="Garamond"/>
          <w:i/>
          <w:iCs/>
          <w:rtl w:val="0"/>
        </w:rPr>
        <w:t xml:space="preserve">. </w:t>
      </w:r>
      <w:r>
        <w:rPr>
          <w:rFonts w:ascii="Garamond" w:eastAsia="Garamond" w:hAnsi="Garamond" w:cs="Garamond"/>
          <w:i/>
          <w:iCs/>
          <w:rtl w:val="0"/>
        </w:rPr>
        <w:t>in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Sutter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Falls</w:t>
      </w:r>
      <w:r>
        <w:rPr>
          <w:rFonts w:ascii="Garamond" w:eastAsia="Garamond" w:hAnsi="Garamond" w:cs="Garamond"/>
          <w:i/>
          <w:iCs/>
          <w:rtl w:val="0"/>
        </w:rPr>
        <w:br/>
      </w:r>
      <w:r>
        <w:rPr>
          <w:rFonts w:ascii="Garamond" w:eastAsia="Garamond" w:hAnsi="Garamond" w:cs="Garamond"/>
          <w:i/>
          <w:iCs/>
          <w:rtl w:val="0"/>
        </w:rPr>
        <w:t>Mrs</w:t>
      </w:r>
      <w:r>
        <w:rPr>
          <w:rFonts w:ascii="Garamond" w:eastAsia="Garamond" w:hAnsi="Garamond" w:cs="Garamond"/>
          <w:i/>
          <w:iCs/>
          <w:rtl w:val="0"/>
        </w:rPr>
        <w:t xml:space="preserve">. </w:t>
      </w:r>
      <w:r>
        <w:rPr>
          <w:rFonts w:ascii="Garamond" w:eastAsia="Garamond" w:hAnsi="Garamond" w:cs="Garamond"/>
          <w:i/>
          <w:iCs/>
          <w:rtl w:val="0"/>
        </w:rPr>
        <w:t>Longtree</w:t>
      </w:r>
      <w:r>
        <w:rPr>
          <w:rFonts w:ascii="Garamond" w:eastAsia="Garamond" w:hAnsi="Garamond" w:cs="Garamond"/>
          <w:i/>
          <w:iCs/>
          <w:rtl w:val="0"/>
        </w:rPr>
        <w:t xml:space="preserve">, </w:t>
      </w:r>
      <w:r>
        <w:rPr>
          <w:rFonts w:ascii="Garamond" w:eastAsia="Garamond" w:hAnsi="Garamond" w:cs="Garamond"/>
          <w:i/>
          <w:iCs/>
          <w:rtl w:val="0"/>
        </w:rPr>
        <w:t>killed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self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in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sleep</w:t>
      </w:r>
      <w:r>
        <w:rPr>
          <w:rFonts w:ascii="Garamond" w:eastAsia="Garamond" w:hAnsi="Garamond" w:cs="Garamond"/>
          <w:i/>
          <w:iCs/>
          <w:rtl w:val="0"/>
        </w:rPr>
        <w:t xml:space="preserve"> (</w:t>
      </w:r>
      <w:r>
        <w:rPr>
          <w:rFonts w:ascii="Garamond" w:eastAsia="Garamond" w:hAnsi="Garamond" w:cs="Garamond"/>
          <w:i/>
          <w:iCs/>
          <w:rtl w:val="0"/>
        </w:rPr>
        <w:t>the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immortality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of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dreams</w:t>
      </w:r>
      <w:r>
        <w:rPr>
          <w:rFonts w:ascii="Garamond" w:eastAsia="Garamond" w:hAnsi="Garamond" w:cs="Garamond"/>
          <w:i/>
          <w:iCs/>
          <w:rtl w:val="0"/>
        </w:rPr>
        <w:t>?)</w:t>
        <w:br/>
      </w:r>
      <w:r>
        <w:rPr>
          <w:rFonts w:ascii="Garamond" w:eastAsia="Garamond" w:hAnsi="Garamond" w:cs="Garamond"/>
          <w:i/>
          <w:iCs/>
          <w:rtl w:val="0"/>
        </w:rPr>
        <w:t>Daddy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Longtree</w:t>
      </w:r>
      <w:r>
        <w:rPr>
          <w:rFonts w:ascii="Garamond" w:eastAsia="Garamond" w:hAnsi="Garamond" w:cs="Garamond"/>
          <w:i/>
          <w:iCs/>
          <w:rtl w:val="0"/>
        </w:rPr>
        <w:t xml:space="preserve">, </w:t>
      </w:r>
      <w:r>
        <w:rPr>
          <w:rFonts w:ascii="Garamond" w:eastAsia="Garamond" w:hAnsi="Garamond" w:cs="Garamond"/>
          <w:i/>
          <w:iCs/>
          <w:rtl w:val="0"/>
        </w:rPr>
        <w:t>father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of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Sue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and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Ben</w:t>
      </w:r>
      <w:r>
        <w:rPr>
          <w:rFonts w:ascii="Garamond" w:eastAsia="Garamond" w:hAnsi="Garamond" w:cs="Garamond"/>
          <w:i/>
          <w:iCs/>
          <w:rtl w:val="0"/>
        </w:rPr>
        <w:t xml:space="preserve">, </w:t>
      </w:r>
      <w:r>
        <w:rPr>
          <w:rFonts w:ascii="Garamond" w:eastAsia="Garamond" w:hAnsi="Garamond" w:cs="Garamond"/>
          <w:i/>
          <w:iCs/>
          <w:rtl w:val="0"/>
        </w:rPr>
        <w:t>hermit</w:t>
      </w:r>
      <w:r>
        <w:rPr>
          <w:rFonts w:ascii="Garamond" w:eastAsia="Garamond" w:hAnsi="Garamond" w:cs="Garamond"/>
          <w:i/>
          <w:iCs/>
          <w:rtl w:val="0"/>
        </w:rPr>
        <w:t xml:space="preserve">, </w:t>
      </w:r>
      <w:r>
        <w:rPr>
          <w:rFonts w:ascii="Garamond" w:eastAsia="Garamond" w:hAnsi="Garamond" w:cs="Garamond"/>
          <w:i/>
          <w:iCs/>
          <w:rtl w:val="0"/>
        </w:rPr>
        <w:t>BB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visited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shortly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before</w:t>
      </w:r>
      <w:r>
        <w:rPr>
          <w:rFonts w:ascii="Garamond" w:eastAsia="Garamond" w:hAnsi="Garamond" w:cs="Garamond"/>
          <w:i/>
          <w:iCs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Below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margin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page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misspelled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6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Early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Wednesday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showered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shirt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brown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wingtips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polished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spending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owned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senior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school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creased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board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Beethoven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quartet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record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player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bathroom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mirror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reflection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drastically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improved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changed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twenty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semester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medieval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studies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recuperated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Sometimes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dignity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poor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sullen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Frankly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exhilarated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fascinated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overtures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eventful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smiled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bathroom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mirror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nearly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authentic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scrubbed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dishes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burned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Sang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key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radio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bites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cereal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taxi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wrapped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napkin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bald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unhealthy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scowled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rearview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muttering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steering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volley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whispered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complaints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believed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directed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Whole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trash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Clenched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vehicles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unappealing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bags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hurling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refuse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indiscriminately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sidewalk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Wrappers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beer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egg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cartons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comestibles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soaked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lawns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Rotting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prevalent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sunset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pink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juices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draining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gutter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folks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attempted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public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landfill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: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stinking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capacity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Further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digging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commenced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digging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outwardly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impressive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cultures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snide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extravagant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neighborhood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3</w:t>
      </w:r>
      <w:r>
        <w:rPr>
          <w:rFonts w:ascii="Garamond" w:eastAsia="Garamond" w:hAnsi="Garamond" w:cs="Garamond"/>
          <w:rtl w:val="0"/>
        </w:rPr>
        <w:t>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outpace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middle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wide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poplar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lined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boulevard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number</w:t>
      </w:r>
      <w:r>
        <w:rPr>
          <w:rFonts w:ascii="Garamond" w:eastAsia="Garamond" w:hAnsi="Garamond" w:cs="Garamond"/>
          <w:rtl w:val="0"/>
        </w:rPr>
        <w:t xml:space="preserve"> 113,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cast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iron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woodpecker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mailbox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brawny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bushes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guarded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driveway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ain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cocky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Compared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ultra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modern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monstrosities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block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residence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almost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Victorian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Lattice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work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length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flaking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brownstone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facade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shoots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grappling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criss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crossed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planks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walkway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brick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infused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dense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sweetness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freshly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mown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grass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flirted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standard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hymn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white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monotonous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sky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airplane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ajar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swaying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liquored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stumbling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dance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puffy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drowsy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Mrs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removed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repeated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lightheartedly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Whoever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worse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worse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cleaned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inquired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emphasizing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worse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happens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brutally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petty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Minneapolis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originally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Decent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town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gravely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remember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aunt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collected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hideous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monkey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figurines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claimed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Egypt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short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scrawny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linen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shirt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drape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Somewhere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embroiled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forties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unmistakably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shaken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person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born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twitchy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lines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sallow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ideal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slope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tears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percentage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whichever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label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belonged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appeared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working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pronounced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familiarly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middle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school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together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neighbors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sister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law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contacted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husband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suicide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Mrs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husband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muttering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Oh</w:t>
      </w:r>
      <w:r>
        <w:rPr>
          <w:rFonts w:ascii="Garamond" w:eastAsia="Garamond" w:hAnsi="Garamond" w:cs="Garamond"/>
          <w:rtl w:val="0"/>
        </w:rPr>
        <w:t xml:space="preserve">,”,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later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awfully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sometimes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awfully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Mrs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essentially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reason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demise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whether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shrugged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Downcast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confused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declined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insisted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clutched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arms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tottered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foyer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Blank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faded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spots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walls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photographs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watercolors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kitchen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hallway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cluttered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dishes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blackened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pots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cabinets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disarrayed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Mrs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plunked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chairs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poured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liquid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unmarked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bottle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Turned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patterned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coffee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grounds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healthy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almost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sexy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mourning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years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life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Every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movement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desperation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disguised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movement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swayed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clownishly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positioning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grimaced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swallowed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decanter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melted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plastic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Taped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refrigerator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finished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crossword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puzzle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work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pointing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inch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guess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noticed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Mrs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exuberant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forward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eyebrow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revealing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cropped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bangs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Bitch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Mrs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mouthed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Whether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family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tic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suppose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unreasonable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unreasonable</w:t>
      </w:r>
      <w:r>
        <w:rPr>
          <w:rFonts w:ascii="Garamond" w:eastAsia="Garamond" w:hAnsi="Garamond" w:cs="Garamond"/>
          <w:rtl w:val="0"/>
        </w:rPr>
        <w:t xml:space="preserve">....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fucking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stupid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...”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compare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failed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grinned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infer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alluding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towards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end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normal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fabulous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character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tabletop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swathe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cigarette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ash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hallucination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triumph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cynicism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Let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apologize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whiskey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drink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Quakers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snarled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insulted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first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cousin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Alcoholics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laughed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world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except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worst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blinked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confused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fucked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Mrs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husband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Instead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angry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smiled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belligerent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smile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point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sobbing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inevitable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booze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mixed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lingering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fruity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shampoo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sickening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combination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resist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grabbed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mouth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mouth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Pulling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sloppily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Excuse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compose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oscillated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next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stopping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worthless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sorrowful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untoward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lifted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Passing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fallen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asleep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orange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corduroy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sofa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restless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twitching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nightmare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opened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murmured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world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except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--”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finish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plagiarizing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herself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High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glanced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forgotten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strikingly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pictures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style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expressionistic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influenced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twilight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similar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Goya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friend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Goya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alive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silently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sleep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7</w:t>
      </w:r>
      <w:r>
        <w:rPr>
          <w:rFonts w:ascii="Garamond" w:eastAsia="Garamond" w:hAnsi="Garamond" w:cs="Garamond"/>
          <w:rtl w:val="0"/>
        </w:rPr>
        <w:t xml:space="preserve">   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200" w:line="276" w:lineRule="auto"/>
        <w:ind w:left="0" w:right="0" w:firstLine="0"/>
        <w:jc w:val="left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Considering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Mrs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condition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suddenly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inquiry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absurd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expecting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difference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definitiveness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crazy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crazy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Plus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brother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impinged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passing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holding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200" w:line="276" w:lineRule="auto"/>
        <w:ind w:left="0" w:right="0" w:firstLine="0"/>
        <w:jc w:val="left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umbrella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$15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corner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vendor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10</w:t>
      </w:r>
      <w:r>
        <w:rPr>
          <w:rFonts w:ascii="Garamond" w:eastAsia="Garamond" w:hAnsi="Garamond" w:cs="Garamond"/>
          <w:rtl w:val="0"/>
        </w:rPr>
        <w:t>th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umbrella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vendor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hurricane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Strong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racing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wrestle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umbrella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Santos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Building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sweating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downstairs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lobby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usual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nobody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stairwell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dank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haunted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deathly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stale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puddle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floor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landing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pool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rummaged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drawers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particular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anxious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confined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euphoria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beaten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pathos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fruitless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struggle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bottle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affectionate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Mrs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pathetic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cliche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cliches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dangerous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generally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appropriate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drawers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bullet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mailed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incapable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divorce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counterfeit</w:t>
      </w:r>
      <w:r>
        <w:rPr>
          <w:rFonts w:ascii="Garamond" w:eastAsia="Garamond" w:hAnsi="Garamond" w:cs="Garamond"/>
          <w:rtl w:val="0"/>
        </w:rPr>
        <w:t xml:space="preserve"> $100 </w:t>
      </w:r>
      <w:r>
        <w:rPr>
          <w:rFonts w:ascii="Garamond" w:eastAsia="Garamond" w:hAnsi="Garamond" w:cs="Garamond"/>
          <w:rtl w:val="0"/>
        </w:rPr>
        <w:t>bill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antacid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tablets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liquefied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solidified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frequently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silver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wrapping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edible</w:t>
      </w:r>
      <w:r>
        <w:rPr>
          <w:rFonts w:ascii="Garamond" w:eastAsia="Garamond" w:hAnsi="Garamond" w:cs="Garamond"/>
          <w:rtl w:val="0"/>
        </w:rPr>
        <w:t xml:space="preserve">; $1.27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change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degree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stuffy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higher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learning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cashew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snooping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biographer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details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life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publisher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amount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article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lucky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bucks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genuine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necessarily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person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often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broke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dusted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lint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replaced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junk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squeezing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depression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phone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rang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Must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sister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law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six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>.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drunk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unearthed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morning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applaud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sob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seduce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think</w:t>
      </w:r>
      <w:r>
        <w:rPr>
          <w:rFonts w:ascii="Garamond" w:eastAsia="Garamond" w:hAnsi="Garamond" w:cs="Garamond"/>
          <w:i/>
          <w:iCs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problems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wonder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sister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law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musingly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everything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Saying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dumb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profound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usually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bounce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kicks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cleared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throat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confided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suspect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preposterous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theory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concerning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family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actually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point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Both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grandparents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suicides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Double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suicides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twins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>--”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prefix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married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listening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ignored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knowledge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creeping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sense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slightly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intelligent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business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business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hurt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enjoy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bewilderment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enjoying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phone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dreary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pitiable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ambition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sky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build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husband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true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understand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concerned</w:t>
      </w:r>
      <w:r>
        <w:rPr>
          <w:rFonts w:ascii="Garamond" w:eastAsia="Garamond" w:hAnsi="Garamond" w:cs="Garamond"/>
          <w:rtl w:val="0"/>
        </w:rPr>
        <w:t>.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genealogy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worry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laughed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horrendous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Everybody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has</w:t>
      </w:r>
      <w:r>
        <w:rPr>
          <w:rFonts w:ascii="Garamond" w:eastAsia="Garamond" w:hAnsi="Garamond" w:cs="Garamond"/>
          <w:rtl w:val="0"/>
        </w:rPr>
        <w:t xml:space="preserve"> 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shrink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nowadays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problem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gives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yellow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pills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lugubriously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phone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always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bothered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bothered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Besides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possible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threat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evidence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nearest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later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happy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person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family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tendency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killing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themselves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silence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ensnared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line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Goodbye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pretty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dedicated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endearingly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eccentric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reminded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nuts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smart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smart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acquired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trait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puttering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person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loud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shrill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message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solely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edification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perhaps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.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8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pict>
          <v:shape id="_x0000_i1027" type="#_x0000_t75" style="height:315pt;width:439.5pt" o:allowoverlap="f">
            <v:imagedata r:id="rId8" r:href="rId9" o:title=""/>
          </v:shape>
        </w:pic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Beside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entry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notebook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marked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wrote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i/>
          <w:iCs/>
          <w:rtl w:val="0"/>
        </w:rPr>
        <w:t>drunk</w:t>
      </w:r>
      <w:r>
        <w:rPr>
          <w:rFonts w:ascii="Garamond" w:eastAsia="Garamond" w:hAnsi="Garamond" w:cs="Garamond"/>
          <w:i/>
          <w:iCs/>
          <w:rtl w:val="0"/>
        </w:rPr>
        <w:t xml:space="preserve">, </w:t>
      </w:r>
      <w:r>
        <w:rPr>
          <w:rFonts w:ascii="Garamond" w:eastAsia="Garamond" w:hAnsi="Garamond" w:cs="Garamond"/>
          <w:i/>
          <w:iCs/>
          <w:rtl w:val="0"/>
        </w:rPr>
        <w:t>uncooperative</w:t>
      </w:r>
      <w:r>
        <w:rPr>
          <w:rFonts w:ascii="Garamond" w:eastAsia="Garamond" w:hAnsi="Garamond" w:cs="Garamond"/>
          <w:i/>
          <w:iCs/>
          <w:rtl w:val="0"/>
        </w:rPr>
        <w:t xml:space="preserve">, </w:t>
      </w:r>
      <w:r>
        <w:rPr>
          <w:rFonts w:ascii="Garamond" w:eastAsia="Garamond" w:hAnsi="Garamond" w:cs="Garamond"/>
          <w:i/>
          <w:iCs/>
          <w:rtl w:val="0"/>
        </w:rPr>
        <w:t>enticing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Underneath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jotted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nuts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conjure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definitive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extant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easily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elbows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sill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jumbled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distant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despondent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sky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intruding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within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view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Short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angular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skyscrapers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glinted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insipidly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Further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bridge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spindly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delicate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future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tense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Straight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scurried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catch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raindrops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mouth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dialed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information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operator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connected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Police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which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probably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straw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arguing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heatedly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shotgun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breathy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breathed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available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number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return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afternoon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tomorrow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goodbye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recently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hocked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pistol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drawer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wondering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resolving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probably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locking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stairs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noticed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stationary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shadow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hallway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loafers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slammed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stairwell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shadow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recessed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dragging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darkness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least</w:t>
      </w:r>
      <w:r>
        <w:rPr>
          <w:rFonts w:ascii="Garamond" w:eastAsia="Garamond" w:hAnsi="Garamond" w:cs="Garamond"/>
          <w:rtl w:val="0"/>
        </w:rPr>
        <w:t xml:space="preserve"> 45, </w:t>
      </w:r>
      <w:r>
        <w:rPr>
          <w:rFonts w:ascii="Garamond" w:eastAsia="Garamond" w:hAnsi="Garamond" w:cs="Garamond"/>
          <w:rtl w:val="0"/>
        </w:rPr>
        <w:t>obese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panting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taller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inches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beneath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loud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porkpie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nostrils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flamboyant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silk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shirt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unbuttoned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collarbone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beneath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lost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stammered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supplicating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replicated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movement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backwards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tobacconist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tobacconist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slightest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building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tobacconist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three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mile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radius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actually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confident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exist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anymore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address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227?”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tobacconist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227?”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until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integrity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inescapable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Go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ahead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cocking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unlocked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locked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expect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mock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confusion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staining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reddish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jowls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unlocked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kidding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worm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Anger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chin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missing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flabbergasted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amused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Following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stairwell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problems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friend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fixed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muddled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blushing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virgin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search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search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leave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leaving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Between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landings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Fuck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dick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always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treat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strangers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friendly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shadows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belong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tougher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lost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shirt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borrow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Navy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maneuvers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Fuck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sometime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impress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vocabulary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Fuck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louder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gentler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Broadway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syllables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stairs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abreast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throwing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insults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wordlessly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forth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scampered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frightened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nocturnal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animal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9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Thursday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unvaried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phone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abrupt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answers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anywhere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imperative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speak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widow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Sometime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dialed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Mrs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lovely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number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memorized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slab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sizzling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background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bubbling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phone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Yeah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Mrs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hollered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cupping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receiver</w:t>
      </w:r>
      <w:r>
        <w:rPr>
          <w:rFonts w:ascii="Garamond" w:eastAsia="Garamond" w:hAnsi="Garamond" w:cs="Garamond"/>
          <w:rtl w:val="0"/>
        </w:rPr>
        <w:t>: “</w:t>
      </w:r>
      <w:r>
        <w:rPr>
          <w:rFonts w:ascii="Garamond" w:eastAsia="Garamond" w:hAnsi="Garamond" w:cs="Garamond"/>
          <w:rtl w:val="0"/>
        </w:rPr>
        <w:t>Dot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goddamnit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Hello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crying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relatively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sober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umbrella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Daylight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premature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dangled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trash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filled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crevasses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forbidding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Frightened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hobos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garbage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porches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unsuccessfully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warded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stingy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proprietors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rare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intrepid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patrolman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change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hypnotized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freak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replayed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wandered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carrying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Every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alike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varies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urban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ditch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amount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traffic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weekday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residence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condition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golf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clubs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glinting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grass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Mercedes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stuffed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halfway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garage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bicycle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orphaned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walkway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instead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pressing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buzzer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steaming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inside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slacks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properly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Minus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liquor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naked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wholly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depressed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crazed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apparently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product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booze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moment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older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deeper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possible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lackadaisically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convinced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met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boulder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doorstep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introduced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Feeling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better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better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sister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law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suicide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mentioned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yesterday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yesterday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Dot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wondrous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curious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ratty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discolored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blanket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holding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highball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poured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milk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Go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somewhere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. 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Dot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slinked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leaving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blanket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alcove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person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daughter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Quiet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scary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sometimes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Ssh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harshly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turning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hallway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daughter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business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father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quietly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crouched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uppermost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steps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protected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overhanging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shingle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roof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Huddled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arms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crossed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petite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drinking</w:t>
      </w:r>
      <w:r>
        <w:rPr>
          <w:rFonts w:ascii="Garamond" w:eastAsia="Garamond" w:hAnsi="Garamond" w:cs="Garamond"/>
          <w:rtl w:val="0"/>
        </w:rPr>
        <w:t xml:space="preserve">, 5’2”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5’3”, </w:t>
      </w:r>
      <w:r>
        <w:rPr>
          <w:rFonts w:ascii="Garamond" w:eastAsia="Garamond" w:hAnsi="Garamond" w:cs="Garamond"/>
          <w:rtl w:val="0"/>
        </w:rPr>
        <w:t>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hundred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pounds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porch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wondering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desiring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breeze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prying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seems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important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anybody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course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noticed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normal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Nearby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creaked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hinges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Obnoxious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voices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mounted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unintelligible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tandem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shoes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Whatever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curious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suddenly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both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problems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affect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things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laugh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smashed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himself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ideas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grinder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lighting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cigarette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smoke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nostrils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happy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voice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happy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measurement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happiness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example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yes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example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suppose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inhaled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cigarette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extent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curl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doleful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swiped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pinkie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cigarette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puckered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attempt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refrain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important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insulting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resumed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extent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Depressed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Agitated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profound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question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Sometimes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illustrate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stupid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week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club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exhaling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laborious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plume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smoke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arguments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money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color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carpet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worthlessness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maid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house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Saturdays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shopping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groceries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apples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tomato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sauce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salted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butter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sex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life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ordinary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since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suspect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forthcoming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questions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major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elections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swimming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father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Vacation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year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usually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family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cottage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North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Carolina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Sometimes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West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fifteen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years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marriage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experienced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approximately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months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misery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adding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huh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Sounds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reciting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movie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treatment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wanted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complaining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father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Daddy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Once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years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ago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remember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dirty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condescending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straightened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wig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hardly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mentioned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drinking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stories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sister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orchard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happy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visited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Daddy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...”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plucked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nonexistent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pants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continued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relationship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Daddy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weird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between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problems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Daddy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extinguished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cigarette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pocket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behaved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always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callous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aren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reprimand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voice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complicated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rising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feet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dumber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imagined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cute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wheeze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Go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Perhaps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truthful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husband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knob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late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enough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fresh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cigarette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short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nervous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puff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balloon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either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standing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swung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open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squandered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afternoon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lethargic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business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important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except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approximately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crazy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learning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crazy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yelling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replying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habitating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child</w:t>
      </w:r>
      <w:r>
        <w:rPr>
          <w:rFonts w:ascii="Garamond" w:eastAsia="Garamond" w:hAnsi="Garamond" w:cs="Garamond"/>
          <w:rtl w:val="0"/>
        </w:rPr>
        <w:t xml:space="preserve">.  </w:t>
      </w:r>
      <w:r>
        <w:rPr>
          <w:rFonts w:ascii="Garamond" w:eastAsia="Garamond" w:hAnsi="Garamond" w:cs="Garamond"/>
          <w:rtl w:val="0"/>
        </w:rPr>
        <w:t>Somewhere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almost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nostalgic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fondness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towards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warm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sprayed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wrists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ankles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fancy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silver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idled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expanding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umbrella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stepping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house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driver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open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mistaking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friend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10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pict>
          <v:shape id="_x0000_i1028" type="#_x0000_t75" style="height:267.75pt;width:429.75pt" o:allowoverlap="f">
            <v:imagedata r:id="rId10" r:href="rId11" o:title=""/>
          </v:shape>
        </w:pic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amount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exhaust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sprawled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sofa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dark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Sounds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building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picking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apart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locating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origin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statue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echo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noise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thousand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hurrying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amplified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shortly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sleeping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sleep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shutting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awareness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snapped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hyper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ready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Dreams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wayward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sick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positioned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rooftops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knives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shotguns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presence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threatening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fearful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Garbage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hurtled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inhabitants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unseen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balding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creep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appeared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intersection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mink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confidentially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repeated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nastily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nightmare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fine</w:t>
      </w:r>
      <w:r>
        <w:rPr>
          <w:rFonts w:ascii="Garamond" w:eastAsia="Garamond" w:hAnsi="Garamond" w:cs="Garamond"/>
          <w:rtl w:val="0"/>
        </w:rPr>
        <w:t xml:space="preserve">: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horizontal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boudoir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engaged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euphemism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typically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followed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childrearing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morphing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years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Frankly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distasteful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succubi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rarely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ladies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culmination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alone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ringing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sprawled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highway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horizon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white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charcoal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exactly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rarely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recalled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dreams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especially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memorable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stirred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mis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timed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alarm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next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banged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fists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noise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subsided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groaned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irritated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O</w:t>
      </w:r>
      <w:r>
        <w:rPr>
          <w:rFonts w:ascii="Garamond" w:eastAsia="Garamond" w:hAnsi="Garamond" w:cs="Garamond"/>
          <w:i/>
          <w:iCs/>
          <w:rtl w:val="0"/>
        </w:rPr>
        <w:t>kay</w:t>
      </w:r>
      <w:r>
        <w:rPr>
          <w:rFonts w:ascii="Garamond" w:eastAsia="Garamond" w:hAnsi="Garamond" w:cs="Garamond"/>
          <w:i/>
          <w:iCs/>
          <w:rtl w:val="0"/>
        </w:rPr>
        <w:t xml:space="preserve">. </w:t>
      </w:r>
      <w:r>
        <w:rPr>
          <w:rFonts w:ascii="Garamond" w:eastAsia="Garamond" w:hAnsi="Garamond" w:cs="Garamond"/>
          <w:i/>
          <w:iCs/>
          <w:rtl w:val="0"/>
        </w:rPr>
        <w:t>Je</w:t>
      </w:r>
      <w:r>
        <w:rPr>
          <w:rFonts w:ascii="Garamond" w:eastAsia="Garamond" w:hAnsi="Garamond" w:cs="Garamond"/>
          <w:rtl w:val="0"/>
        </w:rPr>
        <w:t>sus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Grappling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consciousness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great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desire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jaw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stirred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presence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attributed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garbled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dreams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own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emptiness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folds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sofa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Without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prospects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grabbed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Dominic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novel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staggered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hallway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listened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building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alarm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? --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heightened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listening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apartment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icebox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peeling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bountiful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bunch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twenty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dollar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bills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frigid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corner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Hank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hour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breakfast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alone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stories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those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stripped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bathroom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showered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lathering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soap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occasion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wakefulness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wardrobe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button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missing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narrow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shoulders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button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missing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variation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epitome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decided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visit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Cramm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cheap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tailor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thread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clicked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record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player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corner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Bartok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Violins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screaming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synchrony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discomfited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left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spare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stairs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scurried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put</w:t>
      </w:r>
      <w:r>
        <w:rPr>
          <w:rFonts w:ascii="Garamond" w:eastAsia="Garamond" w:hAnsi="Garamond" w:cs="Garamond"/>
          <w:rtl w:val="0"/>
        </w:rPr>
        <w:t xml:space="preserve"> $900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landlord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slot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sky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awnings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buildings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went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Hank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bare</w:t>
      </w:r>
      <w:r>
        <w:rPr>
          <w:rFonts w:ascii="Garamond" w:eastAsia="Garamond" w:hAnsi="Garamond" w:cs="Garamond"/>
          <w:rtl w:val="0"/>
        </w:rPr>
        <w:t>, 24-</w:t>
      </w:r>
      <w:r>
        <w:rPr>
          <w:rFonts w:ascii="Garamond" w:eastAsia="Garamond" w:hAnsi="Garamond" w:cs="Garamond"/>
          <w:rtl w:val="0"/>
        </w:rPr>
        <w:t>hour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restaurant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known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serving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homemade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fruitcake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seasons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hosting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underground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marathons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gamblers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counting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Texas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Hold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Em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Hank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probable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ordered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sausage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links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droopy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eyed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Austrian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accordion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except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shirt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trousers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covered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variegated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paint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Early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An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Incidental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Murder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supremely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private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detective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tries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himself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misses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inch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accidentally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next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apartment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plots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muddled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fragmentary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Chapter</w:t>
      </w:r>
      <w:r>
        <w:rPr>
          <w:rFonts w:ascii="Garamond" w:eastAsia="Garamond" w:hAnsi="Garamond" w:cs="Garamond"/>
          <w:rtl w:val="0"/>
        </w:rPr>
        <w:t xml:space="preserve"> 12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hurry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close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umbrella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restaurant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gamblers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unconscious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quickly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entrance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prowling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curves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immediately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deflated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across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ribbon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nails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freshly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painted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straw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nonsense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dog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eared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novel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daft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Pointless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Drab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critic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pointless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drab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shrugged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guess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ribbon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Harry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breakfast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already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eaten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hungry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divorce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Everything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forgetting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married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wondering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supposed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purse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jotted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address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club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worked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manager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slippery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asshole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Montero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truth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probably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opposite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serious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yearned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straighten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frown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somewhere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seat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umbrella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dripping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floor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Thanks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breakfast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added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Let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sometime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turned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stopped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gamblers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studying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studiously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suppose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suppose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suppose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sense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humor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Meet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Clover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six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six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thirty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tonight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gamblers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grumbled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ordered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coffee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scooped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pocket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fellows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jabbed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finger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sleeping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startled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crossed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forearms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gamblers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passing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slapped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palm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amiably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table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opening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slowly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regularly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Talking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fondly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huh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Yeah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dame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always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twitched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agreed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11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arrived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country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club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employed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11:30,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stomach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six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coffee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drowned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restaurant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receptionist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priggish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shirt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glowering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inquired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Montero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fairly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discernible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edge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tongue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Montero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preoccupied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waiting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inform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Montero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employee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course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club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lobby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decorated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veiny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touched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ceiling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cigar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boxes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six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caps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sauntered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receptionist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table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staring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remarkable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dope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addiction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Dull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jazz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peppered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invisible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speakers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struck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burgundy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walls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flattered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cigar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fumes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club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exuded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Outside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laughing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spinning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manically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carts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carousing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puddles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soaked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understand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appeal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fair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understand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appeal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manager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Montero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arms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lockers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racks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probably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sixty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years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old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grinned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golfers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passing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chattily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khakis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floppy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cartoon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spiked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shoes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attire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slimmer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snap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fingers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rhythmically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hesitation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receptionist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pointed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Jove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jerking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accent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strange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Yes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Montero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eloped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glanced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vacant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table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Corviss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manager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whisper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communicated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trances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Occasionally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incapacitated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entire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sometimes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simply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seven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wife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condition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unfortunate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hopeful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Montero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lifted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eyebrows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Corviss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location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fretting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Montero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uncluttered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talking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English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doubtlessly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fourth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language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followed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club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several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wealthy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lounging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exchanging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inane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anecdotes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humorous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nicotine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gigantic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sprouting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everywhere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forestry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regards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cleaner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oxygen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health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members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appreciate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botanics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uncomfortable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smiled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tightly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funny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both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equal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dingy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clean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Ill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lit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stained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lamps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suffused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niche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partitions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uneasy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specifically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graphed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provide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amount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illumination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extravagantly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except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expensive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fountain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box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note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cards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separated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Montero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slapped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gloves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gingerly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wood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collect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Tiffany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lamps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Montero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contorted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chair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designed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William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Morris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William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Morris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Montero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thoughtfully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table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terribly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sorry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please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thank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Jove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belonged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William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James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apparently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sniffing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variegated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odors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oak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somewhat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nodded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approval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nodding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until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approved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William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James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former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instructors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unique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alterations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scowl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fleetingly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tugged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remember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correctly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gifted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player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Montero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erudite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teacher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term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term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interested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psychological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towards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ago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Montero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Benjamin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curious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sister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Montero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bluntness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scoffed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eyebrows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twitched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twitching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cordial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fellow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Montero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acquainted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evaluation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character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teacher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course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intense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bouts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silence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culmination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often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remember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resignation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resigned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William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Florence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Montero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familiar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familiar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Somehow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familiar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familiar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Jove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sister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reason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Frankly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Jove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add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already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mentioned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Montero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brows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lifted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suddenly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glinted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semi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darkness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gloves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drawer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open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four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six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studied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moment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drawing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adorning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Mrs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wall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Perhaps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ago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birthday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fathom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Jove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piece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scanned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blurred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contours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orchard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difference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between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copies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idea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Montero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believed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Perhaps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favor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cadence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schmuck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feigning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knowledge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underworld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Perhaps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ungrateful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Laughing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Montero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feeder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radical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forefinger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surface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William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James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Montero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gasp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air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anteroom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golfers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giggling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newcomer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giggling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clubhouse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, 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optimistically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inclined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cab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course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beyond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formal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building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monotony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interrupted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carts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elegiac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foolish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unclasped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umbrella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downtown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tickling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appreciate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suggestion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lengthy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enterprising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discussion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wealthy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weather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12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Late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Friday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afternoon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accidentally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secretary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local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politician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Banes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dripping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nepotism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politician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immediately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roughened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sense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flip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switch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William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Florence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William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Florence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Suicide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sergeant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tool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corrected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identification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Florence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pretty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thorough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insult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climb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tree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compliment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thanks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appreciate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north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coffee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doubts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suicide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sergeant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breathed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heavily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Yeah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ain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line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buddy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first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person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pretty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strongly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suggest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motel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line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zero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messes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Daddy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jurisdiction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British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matter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supposed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visiting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Orchard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OK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sergeant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gently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William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Florence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Whoever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goddamn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line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molesting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>."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"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boys</w:t>
      </w:r>
      <w:r>
        <w:rPr>
          <w:rFonts w:ascii="Garamond" w:eastAsia="Garamond" w:hAnsi="Garamond" w:cs="Garamond"/>
          <w:rtl w:val="0"/>
        </w:rPr>
        <w:t>?"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"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Lewis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'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'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especially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"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'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Lewis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>?"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"</w:t>
      </w:r>
      <w:r>
        <w:rPr>
          <w:rFonts w:ascii="Garamond" w:eastAsia="Garamond" w:hAnsi="Garamond" w:cs="Garamond"/>
          <w:rtl w:val="0"/>
        </w:rPr>
        <w:t>Same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everybody</w:t>
      </w:r>
      <w:r>
        <w:rPr>
          <w:rFonts w:ascii="Garamond" w:eastAsia="Garamond" w:hAnsi="Garamond" w:cs="Garamond"/>
          <w:rtl w:val="0"/>
        </w:rPr>
        <w:t>."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huh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either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asleep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flipped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open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notebook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condition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First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noticed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absence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mangled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binding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pages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aggressively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upset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information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notebook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easy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replicate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demonstrative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unfamiliar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case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revelation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embellished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business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split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billowy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cloud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&amp;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Consultants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particulars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consulted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nor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address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contact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information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reverse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measly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scribbling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blatant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warning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observation</w:t>
      </w:r>
      <w:r>
        <w:rPr>
          <w:rFonts w:ascii="Garamond" w:eastAsia="Garamond" w:hAnsi="Garamond" w:cs="Garamond"/>
          <w:rtl w:val="0"/>
        </w:rPr>
        <w:t xml:space="preserve">: </w:t>
      </w:r>
      <w:r>
        <w:rPr>
          <w:rFonts w:ascii="Garamond" w:eastAsia="Garamond" w:hAnsi="Garamond" w:cs="Garamond"/>
          <w:i/>
          <w:iCs/>
          <w:rtl w:val="0"/>
        </w:rPr>
        <w:t>Fuck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You</w:t>
      </w:r>
      <w:r>
        <w:rPr>
          <w:rFonts w:ascii="Garamond" w:eastAsia="Garamond" w:hAnsi="Garamond" w:cs="Garamond"/>
          <w:i/>
          <w:iCs/>
          <w:rtl w:val="0"/>
        </w:rPr>
        <w:t xml:space="preserve">, </w:t>
      </w:r>
      <w:r>
        <w:rPr>
          <w:rFonts w:ascii="Garamond" w:eastAsia="Garamond" w:hAnsi="Garamond" w:cs="Garamond"/>
          <w:i/>
          <w:iCs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brand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new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profession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13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Clover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joint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noticing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entrance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alleyway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adjacent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19</w:t>
      </w:r>
      <w:r>
        <w:rPr>
          <w:rFonts w:ascii="Garamond" w:eastAsia="Garamond" w:hAnsi="Garamond" w:cs="Garamond"/>
          <w:rtl w:val="0"/>
        </w:rPr>
        <w:t>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portico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geometry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bottles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interior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signed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photographs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celebrities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snowed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dust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jukebox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corner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playing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cocaine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fiend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cocaine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already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drinking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whiskey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decay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booth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wearied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sullenly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ordered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soda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straw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Near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elbow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wallet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surprised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stretched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hands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afternoon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small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least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happened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Montero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coy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alcove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almost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blurry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lipstick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flatter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ordinary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lips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changed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clothes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neck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beneath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nipple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fabric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jewels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necklace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disheartened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meek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Go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ahead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enjoy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money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gone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husband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Weak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Disgusting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Infantile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Soda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carbonation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spilling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table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pretty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outstanding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anymore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churlishly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search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corner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mouth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twitched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Lewis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>."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cube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argue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argue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slightly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odd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William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Florence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motel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William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Florence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detective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Across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sharkskin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sequined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dress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Immediately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squabbling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picking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pretzels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chuckling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cruel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whiskey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sip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giggle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flickering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gaze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happened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>--”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already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happened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“--</w:t>
      </w:r>
      <w:r>
        <w:rPr>
          <w:rFonts w:ascii="Garamond" w:eastAsia="Garamond" w:hAnsi="Garamond" w:cs="Garamond"/>
          <w:rtl w:val="0"/>
        </w:rPr>
        <w:t>twiddling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happened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barman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sweater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interrupted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recollection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improvement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demure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personality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bothers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grinned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circling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emptied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condescension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cases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problem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willing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flex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jaw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single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nipple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jutted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prevent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slender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arms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hairless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fingers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splayed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claws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supreme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awfulness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settled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yearning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Fifteen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divulged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thrilled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expected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wrapped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public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archives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morning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Faraway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glimmers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ducking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tab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next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next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fair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smiled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wide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otherwise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better</w:t>
      </w:r>
      <w:r>
        <w:rPr>
          <w:rFonts w:ascii="Garamond" w:eastAsia="Garamond" w:hAnsi="Garamond" w:cs="Garamond"/>
          <w:rtl w:val="0"/>
        </w:rPr>
        <w:t xml:space="preserve">.”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ordered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drink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Wald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fixed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quizzical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person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knew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investigating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William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Florence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admitted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irritating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Clover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expecting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clangorous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Wald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bells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matter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figure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.        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stayed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sheltered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underneath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sign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peeked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smiling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inside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tight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lascivious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prodded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trousers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14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fresh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eager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weekends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plastered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6</w:t>
      </w:r>
      <w:r>
        <w:rPr>
          <w:rFonts w:ascii="Garamond" w:eastAsia="Garamond" w:hAnsi="Garamond" w:cs="Garamond"/>
          <w:rtl w:val="0"/>
        </w:rPr>
        <w:t>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Library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pouring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Aquinas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deadly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serious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boys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plague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indulgences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murderous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kingdoms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fiefdoms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stuff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Wilma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Baxter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short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pallid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straightforward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librarian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boozy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flippant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rounds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amount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library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graystone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Brutalist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slab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stretched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length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entire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block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meeting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Clover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relentlessly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foraged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vintage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documents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clippings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stipulation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public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records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limits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frustration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Several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stuffed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employees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attempted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newsprint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archives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machines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buzzed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tiredly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stooped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information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huddle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zealous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amateur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historians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hunch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requested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editions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local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include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common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moniker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clerk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afraid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information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privileged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lanky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cravat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testing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Wilma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Baxter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expecting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sex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fumbled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intercom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cracking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Wilma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sardonic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years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older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appealing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school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tone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color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copper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uninhabited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corner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shadows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lurked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dark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pencil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skirt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figure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skirt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emphasizing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grown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bleached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brushed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straight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creases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corners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mouth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smirking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idiots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continued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fancy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always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Books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table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spilling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bindings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across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perfume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sprayed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pretty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different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Harry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fixated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mouth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surprise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surprise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Different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different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depends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different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guess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taking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hands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bad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ankles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suddenly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Wilma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loosened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grip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Oh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flashed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titles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nearby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Anyone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rude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rude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sometimes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expensive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dinner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example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Nope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dinner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romantic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dumb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honest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ushered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size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phone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booth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screen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microscopic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type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stamped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Wilma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Twenty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returned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clippings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overstuffed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folder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originals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huh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married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librarian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Tuesday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Lucky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patting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waist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Lucky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tedious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Every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surveyed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scholars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beyond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Daddy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folks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devout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Methodists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founders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Orchard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colonial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grounds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quaintly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dubbed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Manor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torn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trees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newspaperman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country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business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Simon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responded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folksy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eloquence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period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achieved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article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written</w:t>
      </w:r>
      <w:r>
        <w:rPr>
          <w:rFonts w:ascii="Garamond" w:eastAsia="Garamond" w:hAnsi="Garamond" w:cs="Garamond"/>
          <w:rtl w:val="0"/>
        </w:rPr>
        <w:t xml:space="preserve"> 20 </w:t>
      </w:r>
      <w:r>
        <w:rPr>
          <w:rFonts w:ascii="Garamond" w:eastAsia="Garamond" w:hAnsi="Garamond" w:cs="Garamond"/>
          <w:rtl w:val="0"/>
        </w:rPr>
        <w:t>years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events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homage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newspaper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business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shipping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North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America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considering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export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Europe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decided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export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Europe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Simon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wife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Margaret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discovered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luxurious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gardener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paycheck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Margaret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nightdress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knife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sticking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stomach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husband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drowned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bathtub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inconsequential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bump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soap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holder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seemed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Simon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drowned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alert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conclusion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report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struck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: “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various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tragedies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relations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appeared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bitter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yet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considering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events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bizarre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crescendo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finished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article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searched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William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Florence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directory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leads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first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24</w:t>
      </w:r>
      <w:r>
        <w:rPr>
          <w:rFonts w:ascii="Garamond" w:eastAsia="Garamond" w:hAnsi="Garamond" w:cs="Garamond"/>
          <w:rtl w:val="0"/>
        </w:rPr>
        <w:t>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business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address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2</w:t>
      </w:r>
      <w:r>
        <w:rPr>
          <w:rFonts w:ascii="Garamond" w:eastAsia="Garamond" w:hAnsi="Garamond" w:cs="Garamond"/>
          <w:rtl w:val="0"/>
        </w:rPr>
        <w:t>nd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Browsing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pamphlet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sized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census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claim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resident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Florence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photocopies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juicy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material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files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Wilma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information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exchange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libidinous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awkwardness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stepped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massive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library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steps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stuttered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cab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advised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egg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salad</w:t>
      </w:r>
      <w:r>
        <w:rPr>
          <w:rFonts w:ascii="Garamond" w:eastAsia="Garamond" w:hAnsi="Garamond" w:cs="Garamond"/>
          <w:rtl w:val="0"/>
        </w:rPr>
        <w:t xml:space="preserve">.  </w:t>
      </w:r>
      <w:r>
        <w:rPr>
          <w:rFonts w:ascii="Garamond" w:eastAsia="Garamond" w:hAnsi="Garamond" w:cs="Garamond"/>
          <w:rtl w:val="0"/>
        </w:rPr>
        <w:t>Getting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vehicle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apartment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pummeling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sidewalk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condensed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melodramatic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lingering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  <w:i/>
          <w:iCs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  <w:i/>
          <w:iCs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15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pict>
          <v:shape id="_x0000_i1029" type="#_x0000_t75" style="height:270pt;width:404.25pt" o:allowoverlap="f">
            <v:imagedata r:id="rId12" r:href="rId13" o:title=""/>
          </v:shape>
        </w:pic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library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tailor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Cramm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sometimes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Nice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seersucker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single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breasted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matching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vest</w:t>
      </w:r>
      <w:r>
        <w:rPr>
          <w:rFonts w:ascii="Garamond" w:eastAsia="Garamond" w:hAnsi="Garamond" w:cs="Garamond"/>
          <w:rtl w:val="0"/>
        </w:rPr>
        <w:t xml:space="preserve">. 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fitted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pricey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three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piece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Cramm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basement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haberdasher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jubilant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tailor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excited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grim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eyed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balding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pursed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fraudulent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wavered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provocation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usually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open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Saturdays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explanation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neither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Sundays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ready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work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shrugged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lazily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making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shrug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work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Wednesday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orders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moment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promise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quicker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promise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extra</w:t>
      </w:r>
      <w:r>
        <w:rPr>
          <w:rFonts w:ascii="Garamond" w:eastAsia="Garamond" w:hAnsi="Garamond" w:cs="Garamond"/>
          <w:rtl w:val="0"/>
        </w:rPr>
        <w:t xml:space="preserve"> $5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uncertain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left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suddenly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afternoon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stronger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sorry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clouds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roiled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restaurant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uptown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played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salt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pepper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shakers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awhile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waitress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puffy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liquored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ordered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cheese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sandwich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rye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milk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moments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weakness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stage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scruples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hungry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fish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trouble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private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detective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register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sense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daffy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wife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drunk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father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hermit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crazed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sobering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nuclear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collection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sociopaths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suicidal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agrarians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empty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wedding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vow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paid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thinking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directly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interests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whatever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interests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freezer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case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pretty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joyous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newspaper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waitress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receipt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contacts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journalism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racket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&amp;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Consulting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legitimate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operation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paper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Also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301 </w:t>
      </w:r>
      <w:r>
        <w:rPr>
          <w:rFonts w:ascii="Garamond" w:eastAsia="Garamond" w:hAnsi="Garamond" w:cs="Garamond"/>
          <w:rtl w:val="0"/>
        </w:rPr>
        <w:t>East</w:t>
      </w:r>
      <w:r>
        <w:rPr>
          <w:rFonts w:ascii="Garamond" w:eastAsia="Garamond" w:hAnsi="Garamond" w:cs="Garamond"/>
          <w:rtl w:val="0"/>
        </w:rPr>
        <w:t xml:space="preserve"> 51</w:t>
      </w:r>
      <w:r>
        <w:rPr>
          <w:rFonts w:ascii="Garamond" w:eastAsia="Garamond" w:hAnsi="Garamond" w:cs="Garamond"/>
          <w:rtl w:val="0"/>
        </w:rPr>
        <w:t>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depleted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junkyard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cab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fogged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finger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condensation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until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cabbie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vehicle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51</w:t>
      </w:r>
      <w:r>
        <w:rPr>
          <w:rFonts w:ascii="Garamond" w:eastAsia="Garamond" w:hAnsi="Garamond" w:cs="Garamond"/>
          <w:rtl w:val="0"/>
        </w:rPr>
        <w:t>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drenched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quietness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drenched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neighborhoods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crouched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loud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hurry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excessive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overflowed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nowhere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residents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wandered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broken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porches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frustrated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Number</w:t>
      </w:r>
      <w:r>
        <w:rPr>
          <w:rFonts w:ascii="Garamond" w:eastAsia="Garamond" w:hAnsi="Garamond" w:cs="Garamond"/>
          <w:rtl w:val="0"/>
        </w:rPr>
        <w:t xml:space="preserve"> 301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plywood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doubled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entrance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orange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signs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trespassers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tolerated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sloped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porch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ground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pounded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porch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dislodging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Radio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news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rehashed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Vacant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bonnet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flats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turned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frenziedly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rocking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next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porch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ago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nice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Vacant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destroyed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steps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Halfway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steps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pivoted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abruptly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weakened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bottom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hinge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silently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watching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spray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fluttered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floor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except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roll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top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moldy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teabag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paused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Relieved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rungs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warped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wooden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ladder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alongside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dozen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boxes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paperwork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spilling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cocky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breaking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first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footfalls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wreck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insulation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flowering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collapsing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ceiling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grabbed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handful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papers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boxes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reading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contracts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cases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occasional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tax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form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Whoever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sprang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periphery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scuffle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wrapped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tickling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spine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muscle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happened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first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response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laugh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chortle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laughing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16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="276" w:lineRule="auto"/>
        <w:rPr>
          <w:rFonts w:ascii="Garamond" w:eastAsia="Garamond" w:hAnsi="Garamond" w:cs="Garamond"/>
          <w:i/>
          <w:iCs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Hi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bearded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casually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disenfranchised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breath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farther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paused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strangulation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kneel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shambles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stripped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plywood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foundation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nails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screws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fluttering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rushing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wall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released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finding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voice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fetching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trespassing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trespassing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reason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Yeah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garbled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Yeah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Uh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yeah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finality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lacing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words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OK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intonation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freakish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taken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untuned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radio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station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encyclopedically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reckless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Turning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slightly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attacker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carefully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skin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thumb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attention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deadbeat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sand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colored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knotted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squatter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forgotten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Extraordinarily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snapped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suddenly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kindness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Hey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Hey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Tomorrow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Tomorrow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Tomorrow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today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slowly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Nope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fucking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most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dollar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brushed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debris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pants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occasionally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hello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shady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considered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narrowing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knotted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narrowed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Yeah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redheaded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Bring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lowered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cross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legged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rubbing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knees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vigorously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warmth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leave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Lewishom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grappling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Lewishom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Lewishom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ordinary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Blue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sweater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Jacket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private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curious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curious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mail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Lewishom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contact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billiards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Daim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Billiards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Wald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thoughtfully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names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Wald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Wald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familiar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Keep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along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wrong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familiar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bonnet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wagged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finger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porch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block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gaggle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television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disrepair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plastic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buckets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overflowing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Thanks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Vacant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nodding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theatrically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answered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Vacant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useless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squeeze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51</w:t>
      </w:r>
      <w:r>
        <w:rPr>
          <w:rFonts w:ascii="Garamond" w:eastAsia="Garamond" w:hAnsi="Garamond" w:cs="Garamond"/>
          <w:rtl w:val="0"/>
        </w:rPr>
        <w:t>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downtown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short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journey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reduced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defunct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metropolis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fenced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yard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Inside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parameter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objects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value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Stained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flickered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church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46</w:t>
      </w:r>
      <w:r>
        <w:rPr>
          <w:rFonts w:ascii="Garamond" w:eastAsia="Garamond" w:hAnsi="Garamond" w:cs="Garamond"/>
          <w:rtl w:val="0"/>
        </w:rPr>
        <w:t>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business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rolling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high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34</w:t>
      </w:r>
      <w:r>
        <w:rPr>
          <w:rFonts w:ascii="Garamond" w:eastAsia="Garamond" w:hAnsi="Garamond" w:cs="Garamond"/>
          <w:rtl w:val="0"/>
        </w:rPr>
        <w:t>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station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megalith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jagged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panes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gouged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exterior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railcar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nostalgic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reasons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forgotten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ago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flooding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instant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downtown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loud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department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shining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wingtips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clerk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sir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clerk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sleepily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shoes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17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Saturday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>.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hours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bathtub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scouring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documents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family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photocopies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clippings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features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photograph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beards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breeches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frigid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billowing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dresses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beginning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gather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>: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mid</w:t>
      </w:r>
      <w:r>
        <w:rPr>
          <w:rFonts w:ascii="Garamond" w:eastAsia="Garamond" w:hAnsi="Garamond" w:cs="Garamond"/>
          <w:rtl w:val="0"/>
        </w:rPr>
        <w:t>-1800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Scotland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settled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north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budge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area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Langley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Daddy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great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great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grandfather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convicted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slaughtering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butcher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country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America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disgraced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anonymous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brief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Apparently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Langley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unsuccessfully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eventually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strangled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prison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silk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handkerchief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Daddy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great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grandfather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Gregory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tended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disappeared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gruesome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lynching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mayor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wife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holiday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weekend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1900.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narrative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obvious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madhouse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frenzy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gothic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romance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cogency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Daddy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concerned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legion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daughters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built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profit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relative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until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double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suicide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daughters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however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pretty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wandered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eventually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dropped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record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History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generally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attempt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magnify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violence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family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aback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primitive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dreadful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cold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arrogant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mystery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solution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ancestors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crazy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included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disappearances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reappearances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figures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darkness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havoc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understand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hour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accompanied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sloppy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cello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sonata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German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romantic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obviously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broken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continuously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growing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obnoxious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tailor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Monday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depressed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tailor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showered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cursed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tailor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examined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contents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Toweling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happened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courtyard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shaded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poplar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companion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guessed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yards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umbrella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pointed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apartment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partner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decided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detective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agency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hope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employed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hope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Bizby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Detective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Agency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signaled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34</w:t>
      </w:r>
      <w:r>
        <w:rPr>
          <w:rFonts w:ascii="Garamond" w:eastAsia="Garamond" w:hAnsi="Garamond" w:cs="Garamond"/>
          <w:rtl w:val="0"/>
        </w:rPr>
        <w:t>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swelling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banks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river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idea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Twigs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kids</w:t>
      </w:r>
      <w:r>
        <w:rPr>
          <w:rFonts w:ascii="Garamond" w:eastAsia="Garamond" w:hAnsi="Garamond" w:cs="Garamond"/>
          <w:rtl w:val="0"/>
        </w:rPr>
        <w:t xml:space="preserve">’ </w:t>
      </w:r>
      <w:r>
        <w:rPr>
          <w:rFonts w:ascii="Garamond" w:eastAsia="Garamond" w:hAnsi="Garamond" w:cs="Garamond"/>
          <w:rtl w:val="0"/>
        </w:rPr>
        <w:t>toys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agency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factory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manufacture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rubber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bands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grounds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treeless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foliage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visible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Inside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expansive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single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building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spartan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labyrinthine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corridors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Serious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arms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roamed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corridors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atmosphere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hectic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mechanical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machine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forwarded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secretary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cubicle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middle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desks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open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lowered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strained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masculine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lusty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crumpling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folder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delivering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wastebasket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ritual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typists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hammered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deafening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catastrophic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hailstorm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Occasionally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typewriters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once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listen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distantly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angrily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until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resumed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Yeah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bothering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typewriters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unison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silence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lasted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supervisor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cases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consultants</w:t>
      </w:r>
      <w:r>
        <w:rPr>
          <w:rFonts w:ascii="Garamond" w:eastAsia="Garamond" w:hAnsi="Garamond" w:cs="Garamond"/>
          <w:rtl w:val="0"/>
        </w:rPr>
        <w:t xml:space="preserve">’ </w:t>
      </w:r>
      <w:r>
        <w:rPr>
          <w:rFonts w:ascii="Garamond" w:eastAsia="Garamond" w:hAnsi="Garamond" w:cs="Garamond"/>
          <w:rtl w:val="0"/>
        </w:rPr>
        <w:t>abilities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follow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work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Bizby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private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dick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Sometimes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private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dicks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person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person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Wald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Walter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herself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strict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policies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presence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strict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policies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Strict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policies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generally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comply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person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rotten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business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.”  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Oh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files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monotone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typewriters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low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reason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asking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smiled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brightly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smiled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artificial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relented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Walter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employed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Bizby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blinked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blinked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morning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gone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gone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vulgar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chair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lousy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complained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latch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probably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alcoholic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Everybody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alcoholic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business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Except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admit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clattering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wondering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Nobody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glanced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18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overpopulated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north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24</w:t>
      </w:r>
      <w:r>
        <w:rPr>
          <w:rFonts w:ascii="Garamond" w:eastAsia="Garamond" w:hAnsi="Garamond" w:cs="Garamond"/>
          <w:rtl w:val="0"/>
        </w:rPr>
        <w:t>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William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Florence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located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next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large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insisting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seat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next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stop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adjacent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large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book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becoming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hardboiled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convention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address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William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Florence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neighborhood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grassy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median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running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trees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middle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class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limbo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fighting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upper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class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yards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square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zoned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fences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uncared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thorny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bushes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dirty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knees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tossing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rubber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group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yellow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panting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curtains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reclining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porch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spilled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floorboards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Boxes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bottles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answered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torn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screen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feeble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layers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bulky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clothing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seventy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Meticulously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mustache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dissimilar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Civil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major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Frosty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stirred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apartment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clatter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person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premises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local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news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Yes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drawing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until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almost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resembled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Inside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local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news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William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Florence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Yes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running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doorframe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mustache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Florence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attention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wrinkled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wrinkled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surrounded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dicks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incognito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relentless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badgering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catch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ball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neighborhood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parades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week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response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exciting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familiar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confused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already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friend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whomever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friend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sharply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friend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asking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friends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problem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young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private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detective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>--”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Oh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jovially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books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Those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Dominic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those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slammed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block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dispersed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delinquent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cliques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elsewhere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pretending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engrossed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electrician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fixing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telephone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pole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each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glancing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electrician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appeared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irritated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dicks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Longtrees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knocking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halted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aimed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downtown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thankfully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vacant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stop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Hurrying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abandoned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Both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hustled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catch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waving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arms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attention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whatsoever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portly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recede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disappointed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anger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partner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routine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cute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wondered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first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whether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debacle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missing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holding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conjecture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returned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batch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paper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drifted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building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Turning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umbrella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follow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hall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 xml:space="preserve">  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19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hapless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private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dicks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sheltered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dilapidated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gazebo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Both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monochrome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vests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sleeves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sloppy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bunches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coats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folded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empty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between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carrying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sheets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deposited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papers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nearest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wastepaper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basket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boldness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trying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menacing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cool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partner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excessive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tilting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discomfited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resembled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razor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blade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whipped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cream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voice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Sit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huh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coats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middle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aged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silence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existential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dread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bowler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box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caramel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drops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fascinating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melting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drain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crunch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Crisp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leaves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multicolored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river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partner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along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partner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smelled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cheap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aftershave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smaller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supposed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Such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days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planning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facts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private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dicks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quickly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evaluating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knowledge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single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single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figure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stymies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until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suicide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ain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fascinating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fascinating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fascinating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across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hurrying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Next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denim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attire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blossomed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clutched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ago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affiliation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purely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professional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professional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either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absence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debatable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Almost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unison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arms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quaking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Listen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gravelly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duet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Listen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serious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serious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employer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abreast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client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serious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client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serious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Everybody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serious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drift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drift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information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brushed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mitts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standing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information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arms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tired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jerked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finger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sudden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funny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partner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funny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Yeah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funny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funny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urinate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Fuck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bristling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briefcases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Somehow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understood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helpful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offered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helpful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helpful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impression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impassive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nodded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Yeah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Has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flicked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jeans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jean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jacket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smiled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Thanks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recycled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news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gift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adjusted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sleeves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crinkled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bulbous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mitts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Once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conglomerating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crowd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See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fellows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later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nice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denim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quickly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scurried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followed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sloshed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avenue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bridge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flooding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pausing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paused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Reaching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apartment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ebb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disappear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further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uptown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gone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doubled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Daim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Billiard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Hall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20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pict>
          <v:shape id="_x0000_i1030" type="#_x0000_t75" style="height:286.5pt;width:390.75pt" o:allowoverlap="f">
            <v:imagedata r:id="rId14" r:href="rId15" o:title=""/>
          </v:shape>
        </w:pic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worthless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characters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Daim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ensconced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crosshatched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shadows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surrounding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tables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Felt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pockets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meager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floors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scrubbed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chalk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talcum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powder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topped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counter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grizzled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coveralls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penknife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snapped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knife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beard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Daim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games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once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marital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squabble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netted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dollars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Daim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stagnant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mid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fifties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constantly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implode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joke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impressed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enigma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farthest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marked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sign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Touch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table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ball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solid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stripe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center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unfinished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mumbled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interruption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years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ago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bathroom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red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eyed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wearing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nor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since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Wes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joint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anymore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coveralls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nearly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friendly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friendly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Lewishom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question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Lewishom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shadows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glum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eighteen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stick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Lewishom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school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relaxed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stick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Lewishom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pretty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Yeah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uncle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wonder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wonder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bearded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agreed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Pool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clanked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together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whispers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glanced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suppose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uncle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proprietor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bearded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burlesque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club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Which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bearded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condescendingly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which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nature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burlesque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club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address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27</w:t>
      </w:r>
      <w:r>
        <w:rPr>
          <w:rFonts w:ascii="Garamond" w:eastAsia="Garamond" w:hAnsi="Garamond" w:cs="Garamond"/>
          <w:rtl w:val="0"/>
        </w:rPr>
        <w:t>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hustled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soaking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ankles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series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puddles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fresh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Lewishom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joint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Burlesque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useful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definition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chintz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Polished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covered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tables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chairs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booth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lined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candles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running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length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built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shelf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dark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accommodate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individuals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Dangling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chaotic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fixture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jagged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translucent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shards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filtered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reddish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rows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upscale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liquor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glitter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opposite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dazzling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Besides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Lewishom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easily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identified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tattered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booth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stage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deserted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ordered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club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soda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bartender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obviously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drunk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12 </w:t>
      </w:r>
      <w:r>
        <w:rPr>
          <w:rFonts w:ascii="Garamond" w:eastAsia="Garamond" w:hAnsi="Garamond" w:cs="Garamond"/>
          <w:rtl w:val="0"/>
        </w:rPr>
        <w:t>girls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shows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night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holding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dollar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scrutinizing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forearm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violin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tattooed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 12.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ain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same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symbolize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pointing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arm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violin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mirror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disarranging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bottles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Lewishom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table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pinched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candle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relit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candle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elbow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snuffed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Twelve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pranced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onstage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corsets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stockings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garters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moves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burlesque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disordered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tired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stocky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piano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wearing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dumb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expression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slapping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standing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grudge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instrument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amateur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routine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sadder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moment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Lewishom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twisting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apparently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following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garish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spotlight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personal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features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lasted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break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danced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musicians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struggled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finish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song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Lewishom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uncertainly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marked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front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bartender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showed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tattoo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circled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building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grappled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crowd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alleyway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Lewishom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already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cigarette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dropped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stamped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forcefully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raincoat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visible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stockings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changed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olive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complexioned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plump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silk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scarf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crouched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dumpster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close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Lewishom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frantic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coolly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supercilious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replies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Lewishom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softly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warm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already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listening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tonight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pause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Lewishom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continued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daytime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toast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creepy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taken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almost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upset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always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almost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upset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travel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somewhere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Silence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understand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Lewishom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louder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>--”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fun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giggled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sudden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creak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open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club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distraught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whispers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ensued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wheeling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noticing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musician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arm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Leaving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dumpster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Lewishom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spot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shaking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cuffs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miserable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illuminated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spazzing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bulb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club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bothering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decided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questions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moment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21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exhausted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asleep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Sunday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morning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semicircular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sofa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ceiling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etched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answers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getting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falling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dumb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dreams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childhood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snowfalls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waking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sweat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dreams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taunting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dreamt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ready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alert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Sounds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bothered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yearning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beyond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infrequent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horn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kilter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ticking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clock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interminable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tapping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faucets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competing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annoyance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menacing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pinching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ceiling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replaced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pillow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tumbled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sofa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unlocked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sleeping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next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sofa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ironed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fatigue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thumbs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cynicism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Sunday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great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Sunday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nice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fitting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pencil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skirt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lipstick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hyper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realistic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 </w:t>
      </w:r>
      <w:r>
        <w:rPr>
          <w:rFonts w:ascii="Garamond" w:eastAsia="Garamond" w:hAnsi="Garamond" w:cs="Garamond"/>
          <w:rtl w:val="0"/>
        </w:rPr>
        <w:t>rest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picture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phone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book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Rich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phone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books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convinced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phone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book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Invite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phone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book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random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afford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luxuries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late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thigh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enough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digging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purse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cigarette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numbers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Mostly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wives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wives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plural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Most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awful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cigarette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knee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stocking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covered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Indecent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snapshots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cigarette</w:t>
      </w:r>
      <w:r>
        <w:rPr>
          <w:rFonts w:ascii="Garamond" w:eastAsia="Garamond" w:hAnsi="Garamond" w:cs="Garamond"/>
          <w:rtl w:val="0"/>
        </w:rPr>
        <w:t xml:space="preserve">: </w:t>
      </w:r>
      <w:r>
        <w:rPr>
          <w:rFonts w:ascii="Garamond" w:eastAsia="Garamond" w:hAnsi="Garamond" w:cs="Garamond"/>
          <w:rtl w:val="0"/>
        </w:rPr>
        <w:t>slim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breasts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protruding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bottom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pubic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trimmed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railroad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track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Zippo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flicked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palm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lodged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believe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dramatic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crawled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: “</w:t>
      </w:r>
      <w:r>
        <w:rPr>
          <w:rFonts w:ascii="Garamond" w:eastAsia="Garamond" w:hAnsi="Garamond" w:cs="Garamond"/>
          <w:rtl w:val="0"/>
        </w:rPr>
        <w:t>Anyway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conversation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smoke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exactly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pretty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older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happened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between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sense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either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studied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medieval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philosophy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college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learned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twist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married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divorced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twice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spend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hours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wishing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object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deep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almost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religious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disinterest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treats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same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interested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interest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piqued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piqued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excited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tarantula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cage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tarantula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always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reminds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short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abrupt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puffs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holding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cigarette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Does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whispered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question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cigarette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smoking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pursing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strange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inhaled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distracting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tractor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smoke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suddenly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grinned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weakly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stood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sliding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sunglasses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buffet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afraid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curtly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appointment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somewhere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tomorrow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night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already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grinned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wide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Nobody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smart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almost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moronic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Pick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7:30 </w:t>
      </w:r>
      <w:r>
        <w:rPr>
          <w:rFonts w:ascii="Garamond" w:eastAsia="Garamond" w:hAnsi="Garamond" w:cs="Garamond"/>
          <w:rtl w:val="0"/>
        </w:rPr>
        <w:t>tomorrow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late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pick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quartet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Schubert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dropped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cigarette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coffee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table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watching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obvious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pleasure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pegged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Schubert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Wagner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energy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cigarette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doorway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energy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learning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lingered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doorway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pouting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anyway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sofa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instant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phone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book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altogether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first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first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first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possible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remorseful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researched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engrossing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answer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ambiguous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scrunch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shoulders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trouble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entangled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tendencies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trouble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leaning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doorframe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Harry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cigarette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mashed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hallway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floor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mouth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ignite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vague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picture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photographed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beyond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months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institution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finished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college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uneasy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bookshelf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dusting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finally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flailed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world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flail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flailed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supposed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glossed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private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investigator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sudden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appreciate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talking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untrue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happened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madhouse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Madness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question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crazy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whirling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cigarette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anxiously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watching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movement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Those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coddled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lastly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Which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generalizations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themselves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faint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dimple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cheek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gazes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tightly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fixed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dropped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cigarette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swiped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empty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cross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courtyard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hunched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loud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sweater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umbrella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blurred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colorful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awnings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vendor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carts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returned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sofa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till</w:t>
      </w:r>
      <w:r>
        <w:rPr>
          <w:rFonts w:ascii="Garamond" w:eastAsia="Garamond" w:hAnsi="Garamond" w:cs="Garamond"/>
          <w:rtl w:val="0"/>
        </w:rPr>
        <w:t xml:space="preserve"> 10:30,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least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wondering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diligently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nicking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several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spots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threw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aftershave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According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mirror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grand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hazy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limbo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between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wakefulness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quickly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becoming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disreputably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sustained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present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22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pict>
          <v:shape id="_x0000_i1031" type="#_x0000_t75" style="height:276pt;width:385.5pt" o:allowoverlap="f">
            <v:imagedata r:id="rId16" r:href="rId17" o:title=""/>
          </v:shape>
        </w:pic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Sunday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apartment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wasting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cleaning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drinking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coffee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outpace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compulsion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peculiar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insofar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Sunday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insomnia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propulsive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horrible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desperate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until</w:t>
      </w:r>
      <w:r>
        <w:rPr>
          <w:rFonts w:ascii="Garamond" w:eastAsia="Garamond" w:hAnsi="Garamond" w:cs="Garamond"/>
          <w:rtl w:val="0"/>
        </w:rPr>
        <w:t xml:space="preserve"> 5:15, </w:t>
      </w:r>
      <w:r>
        <w:rPr>
          <w:rFonts w:ascii="Garamond" w:eastAsia="Garamond" w:hAnsi="Garamond" w:cs="Garamond"/>
          <w:rtl w:val="0"/>
        </w:rPr>
        <w:t>flopping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irregular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onrush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frenetic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dreams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unsure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dreams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fragments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indications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reality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morphing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dreams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nagging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hangover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simply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picking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digging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further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sleeping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nor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hour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drooled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sweating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crazy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fierce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upset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wake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foolish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reason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expecting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dawn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sunlight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chirping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birds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perpetual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external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veneer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polished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silver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bronze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dragged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dressed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hazing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dirty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becoming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populous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fog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determining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shapes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landmarks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after</w:t>
      </w:r>
      <w:r>
        <w:rPr>
          <w:rFonts w:ascii="Garamond" w:eastAsia="Garamond" w:hAnsi="Garamond" w:cs="Garamond"/>
          <w:rtl w:val="0"/>
        </w:rPr>
        <w:t xml:space="preserve"> 4:30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levitating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hushing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elevator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belonged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company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employed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William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Florence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twenty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ninth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clicked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standing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reception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Insurance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Company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outfit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controlled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floor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shiny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transparent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designer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trouble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uninviting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possible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Shards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jagged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ceiling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Likewise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dark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glossy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perfect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lines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zero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decoration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modernist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pouting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secretary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indifference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polishing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wedding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scrap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cotton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speak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William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Florence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continuing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scrub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address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quickly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enjoy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insulted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smiled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mouth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wedding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index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finger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pushing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intercom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button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already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Perle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Florence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subdued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calmly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replied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once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gentleman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client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questioningly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nodded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nodded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Eight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particular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checking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watch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Perle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particular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ring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pointing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diamonds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himself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sister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husband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engineer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borrow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weekdays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easy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fellows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easy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pretend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smart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specifying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Mr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Perle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particular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trouser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pockets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circuited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sign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chairs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remotely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relevant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insurance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Diplomas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archly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displayed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carcasses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butcher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shop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Photos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company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parties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attached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rectangular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captions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explaining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taken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picture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Laguna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Beach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Mrs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Schiller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paddle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boat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Juneau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Perle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Freely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enjoy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discussion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schnapps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onboard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U</w:t>
      </w:r>
      <w:r>
        <w:rPr>
          <w:rFonts w:ascii="Garamond" w:eastAsia="Garamond" w:hAnsi="Garamond" w:cs="Garamond"/>
          <w:i/>
          <w:iCs/>
          <w:rtl w:val="0"/>
        </w:rPr>
        <w:t>.</w:t>
      </w:r>
      <w:r>
        <w:rPr>
          <w:rFonts w:ascii="Garamond" w:eastAsia="Garamond" w:hAnsi="Garamond" w:cs="Garamond"/>
          <w:i/>
          <w:iCs/>
          <w:rtl w:val="0"/>
        </w:rPr>
        <w:t>S</w:t>
      </w:r>
      <w:r>
        <w:rPr>
          <w:rFonts w:ascii="Garamond" w:eastAsia="Garamond" w:hAnsi="Garamond" w:cs="Garamond"/>
          <w:i/>
          <w:iCs/>
          <w:rtl w:val="0"/>
        </w:rPr>
        <w:t>.</w:t>
      </w:r>
      <w:r>
        <w:rPr>
          <w:rFonts w:ascii="Garamond" w:eastAsia="Garamond" w:hAnsi="Garamond" w:cs="Garamond"/>
          <w:i/>
          <w:iCs/>
          <w:rtl w:val="0"/>
        </w:rPr>
        <w:t>S</w:t>
      </w:r>
      <w:r>
        <w:rPr>
          <w:rFonts w:ascii="Garamond" w:eastAsia="Garamond" w:hAnsi="Garamond" w:cs="Garamond"/>
          <w:i/>
          <w:iCs/>
          <w:rtl w:val="0"/>
        </w:rPr>
        <w:t xml:space="preserve">. </w:t>
      </w:r>
      <w:r>
        <w:rPr>
          <w:rFonts w:ascii="Garamond" w:eastAsia="Garamond" w:hAnsi="Garamond" w:cs="Garamond"/>
          <w:i/>
          <w:iCs/>
          <w:rtl w:val="0"/>
        </w:rPr>
        <w:t>Scuttlefish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Toronto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Shumley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McDaniels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Peterman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Next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ostentatious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example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organizations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benefited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money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grubbing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frames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senators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actors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embracing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spokespeople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executives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warm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poses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pictures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appeared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exhibited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sallow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serious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dark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haired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anonymity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unaware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photographed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intercom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crackled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Perle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secretary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Thanks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stepped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First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left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murmured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withdrew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knock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Perle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expansive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burgundy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neat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Modernist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paintings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landscapes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distinction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style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period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Perle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forward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settee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serious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uncompromising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following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across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Wire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rimmed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spectacles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brownish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nickel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railheads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settee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fantastically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Perle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white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tight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fitting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appreciate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Perle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solemn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insurance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business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stirred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finally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dawned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speak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clean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voice</w:t>
      </w:r>
      <w:r>
        <w:rPr>
          <w:rFonts w:ascii="Garamond" w:eastAsia="Garamond" w:hAnsi="Garamond" w:cs="Garamond"/>
          <w:rtl w:val="0"/>
        </w:rPr>
        <w:t>: “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insurance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business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remarkably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history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studied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shoes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client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ours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technical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sense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sense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please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private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investigator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family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specifically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response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reaction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inscrutable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expression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undemonstrative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neckties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question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babble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desk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begin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roamed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wondering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Florence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consultants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happened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anymore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happened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Perle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squinted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deeply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Let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anymore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anymore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believe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mentioned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investigating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William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involved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Florence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laundromat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Perle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grinned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wolfishly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audience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knees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Florence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Florence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assignment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Perle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consulting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justification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Florence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trouble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Business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trouble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intruding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intruding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allowed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wasted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aimed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insurance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Everybody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insurance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person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Florence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stayed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settee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obviously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winning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surprises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researching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article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called</w:t>
      </w:r>
      <w:r>
        <w:rPr>
          <w:rFonts w:ascii="Garamond" w:eastAsia="Garamond" w:hAnsi="Garamond" w:cs="Garamond"/>
          <w:rtl w:val="0"/>
        </w:rPr>
        <w:t xml:space="preserve"> ‘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Condescending</w:t>
      </w:r>
      <w:r>
        <w:rPr>
          <w:rFonts w:ascii="Garamond" w:eastAsia="Garamond" w:hAnsi="Garamond" w:cs="Garamond"/>
          <w:rtl w:val="0"/>
        </w:rPr>
        <w:t>’.”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Perle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mouth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tightened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Thanks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Call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decide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spotted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mixed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artwork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lines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sloppiness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identical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unsigned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studied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studying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drawing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idea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wall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afford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ignorant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modern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Perle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secretary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station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polishing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sister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wedding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ring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fennel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90 </w:t>
      </w:r>
      <w:r>
        <w:rPr>
          <w:rFonts w:ascii="Garamond" w:eastAsia="Garamond" w:hAnsi="Garamond" w:cs="Garamond"/>
          <w:rtl w:val="0"/>
        </w:rPr>
        <w:t>percent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Does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tarnish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edge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23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Immediately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phoned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Cramm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tailor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snapped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line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hello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collect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response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gotten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Pretty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tailor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slammed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phone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taxi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dropped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corner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3</w:t>
      </w:r>
      <w:r>
        <w:rPr>
          <w:rFonts w:ascii="Garamond" w:eastAsia="Garamond" w:hAnsi="Garamond" w:cs="Garamond"/>
          <w:rtl w:val="0"/>
        </w:rPr>
        <w:t>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4</w:t>
      </w:r>
      <w:r>
        <w:rPr>
          <w:rFonts w:ascii="Garamond" w:eastAsia="Garamond" w:hAnsi="Garamond" w:cs="Garamond"/>
          <w:rtl w:val="0"/>
        </w:rPr>
        <w:t>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8:15,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defunct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flower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roses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sunflowers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poppies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planters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front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gazed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quickly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followed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sedan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noticed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urgent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voice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Keep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crossed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intersection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cobblestone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walkway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natty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raincoat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spats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lessened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patter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brick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mortar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shingled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roof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quaint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chimney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utilitarian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imposing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without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squeamish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platitudes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happy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bushes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obscured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corner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swimming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pool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tarp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currently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slapped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raindrops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glimmered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noncommittally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glimmer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shunted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harshly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eaves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sleek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drive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wine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colored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Peugeot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Jaguar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rims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bumper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clanged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knocker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shaped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unsmiling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rusted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clanked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knocker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Almost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immediately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wiry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sallow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faced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entirely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tapered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lemon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Craziness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movements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foyer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Victorian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mirror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displayed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mirror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antique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bureau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covered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silk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tulle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fragments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broken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vase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Dear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singsong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Casually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flung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trench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suavely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arm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lady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husband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introduction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publicist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grinned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compliment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publicist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actually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leaving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hope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enjoy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concert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Richard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despise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wife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confident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someday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towards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seems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romance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false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different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Sounds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Richard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contemplated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rudely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exemplary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certain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type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cheerily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type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usually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attempting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smart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alluring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Later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regret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bashing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nose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alternative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husband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bureau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chaos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khaki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churlishness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transparent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slices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mirror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skittered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getting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snatched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already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dusting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heels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echoed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across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floor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hovered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mess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peering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spouse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stayed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penny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bounced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foyer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nickel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penny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dark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glittery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precise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matched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molded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master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ceramicist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Silver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earrings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diamond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inlays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dangled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blades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clutch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scamper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pomaded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remembered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slugged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Richard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shaking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himself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glad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leered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solidly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Climbing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diminutive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shouted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Peugeot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engine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drove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problem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yellow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specks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glowed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goldmines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thousand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Jaguar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four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seater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affair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upholstery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reclining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clarinet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squealed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driveway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sharp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turns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quarter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baronial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Deco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trimmed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cultural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center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appeared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borrowed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entire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block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5</w:t>
      </w:r>
      <w:r>
        <w:rPr>
          <w:rFonts w:ascii="Garamond" w:eastAsia="Garamond" w:hAnsi="Garamond" w:cs="Garamond"/>
          <w:rtl w:val="0"/>
        </w:rPr>
        <w:t>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seats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symphony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rows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podium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Nauseously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pattered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tuxedos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gowns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smug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secure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mouth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open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fanning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single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glove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ceiling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emblazoned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Renaissance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almost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missing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private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box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muttering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nudged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husband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classical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music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imagine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accomplish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dimmed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sprightly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quartet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bounced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bowed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followed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silence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coughs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sighs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rows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loud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tone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first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violist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severely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person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until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pointed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obnoxious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whispered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always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cultured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low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hungry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growls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Schubert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15</w:t>
      </w:r>
      <w:r>
        <w:rPr>
          <w:rFonts w:ascii="Garamond" w:eastAsia="Garamond" w:hAnsi="Garamond" w:cs="Garamond"/>
          <w:rtl w:val="0"/>
        </w:rPr>
        <w:t>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Quartet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grunted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acoustics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frantic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opening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abruptly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lament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which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turned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impulsively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unhinged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outbursts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Schubert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stillness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wildness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insomnia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Schubert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always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rambunctious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wandering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sociopathic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fixation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elusive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alone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everywhere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dangerous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infinite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innocence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sleep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interrupted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agitated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dreams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Playing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slow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throbbing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movement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musicians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struggled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tippling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alighted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cruise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ship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land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stuff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whispered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example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stand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inquisitive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derisive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smirk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articulate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explain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eager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understand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feelings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aiming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attention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quartet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preparation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movement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feelings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searching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searching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listened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yet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exclusively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glanced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absorbed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absorbed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shifting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attentiveness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holding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interest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attaching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clasping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sniffed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citrus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mint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honey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throughout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20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quartet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performance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tightening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dramatic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moments</w:t>
      </w:r>
      <w:r>
        <w:rPr>
          <w:rFonts w:ascii="Garamond" w:eastAsia="Garamond" w:hAnsi="Garamond" w:cs="Garamond"/>
          <w:rtl w:val="0"/>
        </w:rPr>
        <w:t xml:space="preserve">. 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motionless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trembling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assumed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perhaps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Schubert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affected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affectable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Schubert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taken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trivial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meaningless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simultaneously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thirsty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supposed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lipstick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Richard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comedically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leveling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flashing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binoculars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Anyway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orchestra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prepared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next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piece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modern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next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Ligeti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modern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opening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Does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usually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Richard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Yes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passionate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certainly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pretending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infatuated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entwined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divorce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distance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silence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wipers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labored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24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Straight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65 </w:t>
      </w:r>
      <w:r>
        <w:rPr>
          <w:rFonts w:ascii="Garamond" w:eastAsia="Garamond" w:hAnsi="Garamond" w:cs="Garamond"/>
          <w:rtl w:val="0"/>
        </w:rPr>
        <w:t>miles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hour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faster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accelerated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relaxed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muscles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became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silhouette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features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implacable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masculine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recognized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first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meeting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focused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seemed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beyond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beyond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Maury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ritzy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huh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smirk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Amusing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flashed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nasty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rich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Harry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signify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although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earlier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anyone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friends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drove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alleyway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between</w:t>
      </w:r>
      <w:r>
        <w:rPr>
          <w:rFonts w:ascii="Garamond" w:eastAsia="Garamond" w:hAnsi="Garamond" w:cs="Garamond"/>
          <w:rtl w:val="0"/>
        </w:rPr>
        <w:t xml:space="preserve"> 7</w:t>
      </w:r>
      <w:r>
        <w:rPr>
          <w:rFonts w:ascii="Garamond" w:eastAsia="Garamond" w:hAnsi="Garamond" w:cs="Garamond"/>
          <w:rtl w:val="0"/>
        </w:rPr>
        <w:t>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9</w:t>
      </w:r>
      <w:r>
        <w:rPr>
          <w:rFonts w:ascii="Garamond" w:eastAsia="Garamond" w:hAnsi="Garamond" w:cs="Garamond"/>
          <w:rtl w:val="0"/>
        </w:rPr>
        <w:t>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Disgruntled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flitted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screaming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epithets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loitering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desperation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4</w:t>
      </w:r>
      <w:r>
        <w:rPr>
          <w:rFonts w:ascii="Garamond" w:eastAsia="Garamond" w:hAnsi="Garamond" w:cs="Garamond"/>
          <w:rtl w:val="0"/>
        </w:rPr>
        <w:t>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spun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vacant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space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Outside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Maury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faintly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paper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covered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bulbs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illuminated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ponds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bleak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cavorted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unenthusiastically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artificial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seaweed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plastic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divers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swayed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actually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diving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Customers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squirmed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bronze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threes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gaudy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mauve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interior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bunched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together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confused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groups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demanded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tables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silver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haired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maitre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hotel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reservation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gold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embossed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registry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arms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loud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golden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relieved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coats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informed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shortly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corner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niche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resembled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message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parlor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tulle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drape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furnishing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mask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privacy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reminded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set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often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Often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enough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guess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.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arrived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curtain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aside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ordered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thirty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year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Scotch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snifters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soda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eyebrows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pulling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curtain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denim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gesturing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madly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maitre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hotel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nowhere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pointing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table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half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closed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palm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displaying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currency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departed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jeweled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fist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celebrating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played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napkin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ring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celebrating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Also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alone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suggest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cease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teetotaling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crusade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until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fireworks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fireworks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fireworks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napkin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neckline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muscles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upright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neck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Eyebrows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returned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drinks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silver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alongside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waters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ordered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salmon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honey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mustard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sauce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salads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chilled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lemon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soup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probably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cheaper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fisherman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curtain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denim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miserably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divan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lounge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handling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first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jean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dribbled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chin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wears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jeans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Scotch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touched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snifter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released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touching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snifter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releasing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Go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ahead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anybody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remember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drink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answer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night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chosen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inflating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interest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until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smiled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capitulated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fast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liquor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redemption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throat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washing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warmth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earlier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pricks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fatigue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draining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first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managed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wonderment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equivalent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glorious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shirt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sorry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neither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soothed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booze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however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mostly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mundane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revelation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expecting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years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welcomed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feeling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amount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whoever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extra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movie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life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pressures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awareness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character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studying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experiment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zoo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restaurant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fast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paced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drinking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bottom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snifter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ordered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Clarity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smeared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curtain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aside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meeting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businessmen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next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table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swearing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confidentially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breaths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undoubtedly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bankruptcy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family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silence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across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wife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glancing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husband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high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chair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family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family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waiters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scampering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beakers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emotions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own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missing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ridiculing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expression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relaxed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curiously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erotic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gleam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noticed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drink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assumed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always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gently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clinked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earnestly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fifteen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history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already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knew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drinking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curtain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denim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sleeping</w:t>
      </w:r>
      <w:r>
        <w:rPr>
          <w:rFonts w:ascii="Garamond" w:eastAsia="Garamond" w:hAnsi="Garamond" w:cs="Garamond"/>
          <w:rtl w:val="0"/>
        </w:rPr>
        <w:t xml:space="preserve">.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hours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later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Scotch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babbled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amounted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gross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domestic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product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American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capital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climbing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seat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peering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exit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starkly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candle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alone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immediately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gravitated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seat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drunk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collar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polo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shirt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wrenched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underneath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collar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sweater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horrendously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approached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drunkenness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stirring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between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straightened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collar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slapped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showed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indication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slapped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walked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grinning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sauntering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maitre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hotel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odd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reason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surprised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Sorry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slurred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rough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sorry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loud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whisper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candle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inarticulate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probably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mixed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hope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smarten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simply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ignored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sidewalk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arm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swaying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wildly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warm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trying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25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radio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singer</w:t>
      </w:r>
      <w:r>
        <w:rPr>
          <w:rFonts w:ascii="Garamond" w:eastAsia="Garamond" w:hAnsi="Garamond" w:cs="Garamond"/>
          <w:rtl w:val="0"/>
        </w:rPr>
        <w:t>'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husky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haunted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slyly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perhaps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rye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stowed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despair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summer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jubilee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believed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drunk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yellow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weaving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drove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sordid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throttling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uptown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pavement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figures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Everybody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downpour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concentrating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road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expected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Yes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drunk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marionette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"</w:t>
      </w:r>
      <w:r>
        <w:rPr>
          <w:rFonts w:ascii="Garamond" w:eastAsia="Garamond" w:hAnsi="Garamond" w:cs="Garamond"/>
          <w:rtl w:val="0"/>
        </w:rPr>
        <w:t>Richard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,"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turning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low</w:t>
      </w:r>
      <w:r>
        <w:rPr>
          <w:rFonts w:ascii="Garamond" w:eastAsia="Garamond" w:hAnsi="Garamond" w:cs="Garamond"/>
          <w:rtl w:val="0"/>
        </w:rPr>
        <w:t>. "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'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terribly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listen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joyful</w:t>
      </w:r>
      <w:r>
        <w:rPr>
          <w:rFonts w:ascii="Garamond" w:eastAsia="Garamond" w:hAnsi="Garamond" w:cs="Garamond"/>
          <w:rtl w:val="0"/>
        </w:rPr>
        <w:t xml:space="preserve">."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grimaced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attractive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Those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goofy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cocksuckers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plowing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pockets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periodically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sideswiping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bags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road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those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flashed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horns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jerking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forth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>'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lawn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sprinkler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windshield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passed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sloshing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large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slicker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pothole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invitation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explode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inside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company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tonight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toothbrush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bubblegum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logic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plastered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idea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sentences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idea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republic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indiscernible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brazen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Harry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explaining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realized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patrol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coincidentally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spun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Hands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belonged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clumsily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moisture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drunk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Harry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tickling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forearm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fingertips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growing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gums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undressed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thoroughly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quickly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business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accurately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slanted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mirror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restaurant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checking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Soon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however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buzzing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monochrome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structure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tailing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frantic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snapped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open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negligently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yellow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lines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drive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sadness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anyway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passing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factory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beyond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factory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filling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sky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ambiguous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fields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moving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vehicles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stuck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Harry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stuck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mystery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stories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Harry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jabbed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cigarette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mouth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declined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mystery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story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story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love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dime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store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romance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once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love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darkness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Pinging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gunfire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licorice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large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paws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guardrail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field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refuse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corn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eyelids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nausea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roamed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freely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acrid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cigarette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smoke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friend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arctic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bitterness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mouth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south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limit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sign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appeared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turn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lugging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hills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drove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unsettling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blinking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cosmos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waste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Harry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road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hills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honest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honest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ambivalent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everybody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everything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smiled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mouth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borrowed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raining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awful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gravity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voice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either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Puddles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glistened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magnificent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sunny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morning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houses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hurry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sense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vaguely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pinpoint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exactly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flitting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pause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enervated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Harry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suddenly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whispered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desperately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forehead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steering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column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hands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clutching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wheel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crying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tears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yourself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tears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own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swerved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anywhere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yanking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neck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Goddamnit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Harry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blurted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apart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clothes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driving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bounced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curb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abandoned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fenced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unpainted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carousel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middle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grounds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plunked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circus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Dominic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written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scoffed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sobbing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needlessly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pumped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break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removed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clothing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except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heels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stockings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smelled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fresh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luxurious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groping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kissing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iodized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tears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tease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climbed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driver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nodded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lusting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less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Wrenching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halfway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Harry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sorry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sidewalk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stupor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gurgled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slammed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radio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sound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obtusely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regarded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headlights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enticed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mosquitoes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shifting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digits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dashboard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clock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alongside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shape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scrutinizing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appearing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bottom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Whether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delusion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nonetheless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worried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jerked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glinted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Partly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buckets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strong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warmth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embrace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imagine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disentangling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smiling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Clumsily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thumbed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radio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noticed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volume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condition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turn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Listening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languished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comfortable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seat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drifting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intermittent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sleep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quarter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morning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Four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thirty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dawn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26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pict>
          <v:shape id="_x0000_i1032" type="#_x0000_t75" style="height:282.75pt;width:394.5pt" o:allowoverlap="f">
            <v:imagedata r:id="rId18" r:href="rId19" o:title=""/>
          </v:shape>
        </w:pic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engine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turn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click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jaw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6:30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poured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Pressed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wipers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unassertive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tickets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flapped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headache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throttling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temples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slick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vertiginously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first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drinks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twenty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years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scarcely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tenable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sidewalk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regain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legs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crumpled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hydrant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deposited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night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overpriced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dinner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drinks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meal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disliked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abandoned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15</w:t>
      </w:r>
      <w:r>
        <w:rPr>
          <w:rFonts w:ascii="Garamond" w:eastAsia="Garamond" w:hAnsi="Garamond" w:cs="Garamond"/>
          <w:rtl w:val="0"/>
        </w:rPr>
        <w:t>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buildings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station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Tuesday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Rubbing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straightaway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enraged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squat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derby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squint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disapprovingly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finished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sweeping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entire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corner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8</w:t>
      </w:r>
      <w:r>
        <w:rPr>
          <w:rFonts w:ascii="Garamond" w:eastAsia="Garamond" w:hAnsi="Garamond" w:cs="Garamond"/>
          <w:rtl w:val="0"/>
        </w:rPr>
        <w:t>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9</w:t>
      </w:r>
      <w:r>
        <w:rPr>
          <w:rFonts w:ascii="Garamond" w:eastAsia="Garamond" w:hAnsi="Garamond" w:cs="Garamond"/>
          <w:rtl w:val="0"/>
        </w:rPr>
        <w:t>th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Probably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returned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safely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house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instead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compelled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painfully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ugly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shuffle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stifling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garbage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burning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vomit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nostrils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cumin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asparagus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sick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troubled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hubris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crapshoot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veranda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metaphors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deteriorating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arrived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Santos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Building</w:t>
      </w:r>
      <w:r>
        <w:rPr>
          <w:rFonts w:ascii="Garamond" w:eastAsia="Garamond" w:hAnsi="Garamond" w:cs="Garamond"/>
          <w:rtl w:val="0"/>
        </w:rPr>
        <w:t xml:space="preserve"> 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entering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pairs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rummaging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drawers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Peeling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dumb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postures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searching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Both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seersucker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outfits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collars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aligned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passing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cigarette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labored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acquired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recently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snapping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fingers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jowls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glistening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puffed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cigarette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handed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partner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breathed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smoke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question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somewheres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giving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cigarette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Watching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fumble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nostalgic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twinge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vaudeville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players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comedy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Ain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comedy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quipped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lines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drama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Hi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Harry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pointed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thumb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remember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Oh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yeah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fellows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chair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absent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pistol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reason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funny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baboons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reason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anyone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splitting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groan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forgotten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hypothesis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edging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cabinets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standing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together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bodies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nearly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wall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wall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missing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single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button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offset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keeping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flaps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coat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elbows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cloudy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glancing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dark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laughed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laughed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laughing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shrugged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OK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furrowed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dimple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center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chin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continued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Fact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situation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added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situation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tandem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either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lunatics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signed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See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drawer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situation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changes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situation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tilting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forward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straightened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furniture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situation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scratching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barrel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gun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dimple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until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dimple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complicate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intentions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jabbed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metal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grabbed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bruise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swayed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drinking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pretty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lousy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today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problems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staring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problems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problems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Open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complex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Dainty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tiptoed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sill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stayed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Ritz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Carlton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great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Ritz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Carlton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stayed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thinking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Hopefully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slammed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swelled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Compared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hangover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almost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intercession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does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partner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particular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steps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female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cheek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scratched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splotchy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razor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burn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client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inquisitive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stealthy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breeze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papers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shuffled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desk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shutting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glanced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proceed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Tension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heavy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tablecloth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probably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definitely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scooped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motel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upstate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mistaken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moisture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running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motel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upstate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muzzle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swift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shin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marble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dropped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beforehand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flailed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clutching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air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finger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gaze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stayed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intact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dumb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grappled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slippery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tripped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partner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lunged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open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Wait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crisply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stunned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numb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dying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toppled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backward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explosive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thud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similar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yell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frantically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descending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staircase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followed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pitiful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below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breathless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deciding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Murmurs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wafted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chorally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building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wardrobe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extracted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billfold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miscellany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pretty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stultifying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struggle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mid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life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Creased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dollar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bills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Photos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nieces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nephews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nude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phrase</w:t>
      </w:r>
      <w:r>
        <w:rPr>
          <w:rFonts w:ascii="Garamond" w:eastAsia="Garamond" w:hAnsi="Garamond" w:cs="Garamond"/>
          <w:rtl w:val="0"/>
        </w:rPr>
        <w:t xml:space="preserve"> “</w:t>
      </w:r>
      <w:r>
        <w:rPr>
          <w:rFonts w:ascii="Garamond" w:eastAsia="Garamond" w:hAnsi="Garamond" w:cs="Garamond"/>
          <w:rtl w:val="0"/>
        </w:rPr>
        <w:t>Everybody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Louis</w:t>
      </w:r>
      <w:r>
        <w:rPr>
          <w:rFonts w:ascii="Garamond" w:eastAsia="Garamond" w:hAnsi="Garamond" w:cs="Garamond"/>
          <w:rtl w:val="0"/>
        </w:rPr>
        <w:t xml:space="preserve">”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pocket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penknife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flashlight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scrap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expensive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stationary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Find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Throughout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excavation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splattered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notice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Digging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pocket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unearthed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cheap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memo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book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clamped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rubber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band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first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entry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adolescent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shorthand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address</w:t>
      </w:r>
      <w:r>
        <w:rPr>
          <w:rFonts w:ascii="Garamond" w:eastAsia="Garamond" w:hAnsi="Garamond" w:cs="Garamond"/>
          <w:rtl w:val="0"/>
        </w:rPr>
        <w:t xml:space="preserve">: </w:t>
      </w:r>
      <w:r>
        <w:rPr>
          <w:rFonts w:ascii="Garamond" w:eastAsia="Garamond" w:hAnsi="Garamond" w:cs="Garamond"/>
          <w:rtl w:val="0"/>
        </w:rPr>
        <w:t>Richard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Melancthon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Hotel</w:t>
      </w:r>
      <w:r>
        <w:rPr>
          <w:rFonts w:ascii="Garamond" w:eastAsia="Garamond" w:hAnsi="Garamond" w:cs="Garamond"/>
          <w:rtl w:val="0"/>
        </w:rPr>
        <w:t>, 1</w:t>
      </w:r>
      <w:r>
        <w:rPr>
          <w:rFonts w:ascii="Garamond" w:eastAsia="Garamond" w:hAnsi="Garamond" w:cs="Garamond"/>
          <w:rtl w:val="0"/>
        </w:rPr>
        <w:t>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304.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Underneath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: </w:t>
      </w:r>
      <w:r>
        <w:rPr>
          <w:rFonts w:ascii="Garamond" w:eastAsia="Garamond" w:hAnsi="Garamond" w:cs="Garamond"/>
          <w:rtl w:val="0"/>
        </w:rPr>
        <w:t>Evidence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Divorce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Proceedings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Detailing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Extra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Marital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Affairs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Susan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pages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transcription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wayward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discussion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diner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flipped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bunch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text</w:t>
      </w:r>
      <w:r>
        <w:rPr>
          <w:rFonts w:ascii="Garamond" w:eastAsia="Garamond" w:hAnsi="Garamond" w:cs="Garamond"/>
          <w:rtl w:val="0"/>
        </w:rPr>
        <w:t xml:space="preserve">: </w:t>
      </w:r>
      <w:r>
        <w:rPr>
          <w:rFonts w:ascii="Garamond" w:eastAsia="Garamond" w:hAnsi="Garamond" w:cs="Garamond"/>
          <w:i/>
          <w:iCs/>
          <w:rtl w:val="0"/>
        </w:rPr>
        <w:t>Going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to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confront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HJ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for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information</w:t>
      </w:r>
      <w:r>
        <w:rPr>
          <w:rFonts w:ascii="Garamond" w:eastAsia="Garamond" w:hAnsi="Garamond" w:cs="Garamond"/>
          <w:i/>
          <w:iCs/>
          <w:rtl w:val="0"/>
        </w:rPr>
        <w:t xml:space="preserve">. </w:t>
      </w:r>
      <w:r>
        <w:rPr>
          <w:rFonts w:ascii="Garamond" w:eastAsia="Garamond" w:hAnsi="Garamond" w:cs="Garamond"/>
          <w:i/>
          <w:iCs/>
          <w:rtl w:val="0"/>
        </w:rPr>
        <w:t>Richard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is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getting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impatient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with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the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case</w:t>
      </w:r>
      <w:r>
        <w:rPr>
          <w:rFonts w:ascii="Garamond" w:eastAsia="Garamond" w:hAnsi="Garamond" w:cs="Garamond"/>
          <w:i/>
          <w:iCs/>
          <w:rtl w:val="0"/>
        </w:rPr>
        <w:t xml:space="preserve">. </w:t>
      </w:r>
      <w:r>
        <w:rPr>
          <w:rFonts w:ascii="Garamond" w:eastAsia="Garamond" w:hAnsi="Garamond" w:cs="Garamond"/>
          <w:i/>
          <w:iCs/>
          <w:rtl w:val="0"/>
        </w:rPr>
        <w:t>Will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terminate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contract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if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nothing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in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three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days</w:t>
      </w:r>
      <w:r>
        <w:rPr>
          <w:rFonts w:ascii="Garamond" w:eastAsia="Garamond" w:hAnsi="Garamond" w:cs="Garamond"/>
          <w:i/>
          <w:iCs/>
          <w:rtl w:val="0"/>
        </w:rPr>
        <w:t>.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pages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notebook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referenced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remnants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passages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containing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laundry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lists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grocery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reminders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Stuffing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data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pocket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finger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wedding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Stains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underneath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spread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directions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flower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somebody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protocol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supposed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however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almost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gotten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granite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certainty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sleeping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jumbled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disgusting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sweetness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buffoonish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recently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colored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wall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paper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soaking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indoors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taken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ballroom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dancing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27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half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hour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detective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lock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stepped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uniforms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stuffed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brutal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trilby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squarely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sloping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forehead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movements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calculating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buzz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spectral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quality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removed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mutate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gauged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50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older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tailored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tight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fitting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pocket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flower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attached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mustache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lip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tapered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ordered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prodded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pencil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detective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acknowledged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sniffed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barrel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pistol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stuffed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pistol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pocket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property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detective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answer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imperceptibly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monotonous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tremulous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excitement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broadcasting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financial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updates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exhausted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hungover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unparalleled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stupid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best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Leslie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Cowper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lieutenant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job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difficult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difficult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Go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already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sitting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Cowper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returned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chair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Cowper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prodded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chair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Cowper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hallway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chair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across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reposed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socks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revealed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crossed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legs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jawline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pumped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explain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pencil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notepad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throbbing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began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insistently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first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reason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scratching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malaise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usually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bullet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Cowper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removed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pencil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frolic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across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knuckles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keeping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itching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judging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initials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keeps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initials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gun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child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kidding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Cowper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strained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forward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decent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idea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bullet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correctly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40 </w:t>
      </w:r>
      <w:r>
        <w:rPr>
          <w:rFonts w:ascii="Garamond" w:eastAsia="Garamond" w:hAnsi="Garamond" w:cs="Garamond"/>
          <w:rtl w:val="0"/>
        </w:rPr>
        <w:t>minutes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ago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fifteen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Cowper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steadied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gaze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pencil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difficult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defense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defending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Suddenly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pointed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eraser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equipped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legal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business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topic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business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obliviously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wondering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appears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obvious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actually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pretty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obvious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Private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dick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guess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license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county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practice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practicing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actually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license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huh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Cowper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grimaced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emphatically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driver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license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until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cleared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Cowper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hardness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brown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doughy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terrifying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cigarette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pencil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mouth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believe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cigarette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tottering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OK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steam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self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apparent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typically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blanking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fingernail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eraser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studied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blood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patterned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carpet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attention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Cowper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pencil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wastepaper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basket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corner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case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taking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pathetic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cigarette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sticking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 xml:space="preserve">.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flung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Bruckner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once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Since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idealist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assume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Bruckner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massacre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pay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phone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next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private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Cowper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nodded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nodding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sweet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boyish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sex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Cowper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squishing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soles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Oh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shoulder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Seems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jump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stairs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thirty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suppose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jumped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stairs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pushed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hurry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Cowper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tugged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trilby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See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soon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Leaving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outline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motioned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elevator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groaning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28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pretentious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shit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Richard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crumb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corpse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fulfilled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insidious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mindless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routine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divorce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job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understood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understand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grinder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drove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burly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asocial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types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stamped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gurney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between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sailor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tattoos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running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arms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zipped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obese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gurney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outlines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former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bulged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remains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hurried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lingered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foreseeing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tip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ignored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conclusively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loneliness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harsher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desert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winter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especially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promising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except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dicks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which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relief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contend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proximity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paradise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answer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called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dizzy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perfect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contact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attorney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prostitute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acupuncturist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company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enveloping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folds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hardship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carpet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anywhere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elevator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starving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afraid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disrupt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completely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stomach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elevator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clanked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Watching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leisurely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ascend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reminded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private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molesting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elevators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anymore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immediate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options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either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mineral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corner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first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evidence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tennis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corduroy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sweater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goatee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matching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apart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grate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somebody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spoke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shirtsleeves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wristwatches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wrists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client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interested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important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important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OK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Wald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positive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client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wrapped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fast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wondering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Lewishom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wondering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Lewishom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wondering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sidestepping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busy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private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matter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>--”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Yeah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interrupted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benefit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Join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puzzle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interesting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interesting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interesting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drink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interesting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Lookit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yelled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follow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mineral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sight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Cramm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visit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tailor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building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shop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roofed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awning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leafing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machine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manual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shoes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snapped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Cramm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retrieved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manual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flipped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page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Cramm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wingtip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wingtip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Cramm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week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sunken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nearly</w:t>
      </w:r>
      <w:r>
        <w:rPr>
          <w:rFonts w:ascii="Garamond" w:eastAsia="Garamond" w:hAnsi="Garamond" w:cs="Garamond"/>
          <w:rtl w:val="0"/>
        </w:rPr>
        <w:t xml:space="preserve"> 30 </w:t>
      </w:r>
      <w:r>
        <w:rPr>
          <w:rFonts w:ascii="Garamond" w:eastAsia="Garamond" w:hAnsi="Garamond" w:cs="Garamond"/>
          <w:rtl w:val="0"/>
        </w:rPr>
        <w:t>seconds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mine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goddamned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stitched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together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Cramm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nonplussed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book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pairs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Club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done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conference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week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position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Club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scoffed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soon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Cramm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hope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point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feeling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Cramm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Bitterness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frustration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conflated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building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nasty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rage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Added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umbrella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drenched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remainder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daylight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observing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sky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shift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color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neither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Imagining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29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3</w:t>
      </w:r>
      <w:r>
        <w:rPr>
          <w:rFonts w:ascii="Garamond" w:eastAsia="Garamond" w:hAnsi="Garamond" w:cs="Garamond"/>
          <w:rtl w:val="0"/>
        </w:rPr>
        <w:t>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branches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indistinguishable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trees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fluttered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windswept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odium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befouling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headlines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gusting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newspaper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bellowed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trashmen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compromise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strike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curious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Lewishom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involved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assumed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visit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Perle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insurance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visit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expensive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Wald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matter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herself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tentacled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nexus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jockeyed</w:t>
      </w:r>
      <w:r>
        <w:rPr>
          <w:rFonts w:ascii="Garamond" w:eastAsia="Garamond" w:hAnsi="Garamond" w:cs="Garamond"/>
          <w:rtl w:val="0"/>
        </w:rPr>
        <w:t>?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aiming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bloating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single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sympathetic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lousy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production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ivied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extended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uninhabited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Twice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leaves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swirl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ankles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porch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bicycle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colorful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spokes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clipping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peacefully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constantly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eyeglasses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airplane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noiselessly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clouds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engine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audible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darkening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clouds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family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domestic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murder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suicide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compared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Leopold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Loeb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representation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secluded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defiant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madness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uncontrolled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importantly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standing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>?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conception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awful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stairs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magnified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cigarette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sputtered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across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narrow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seater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extreme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dilapidation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fogged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driver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Lewishom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identification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clicked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Hi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>..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ascended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stairs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slapped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terribly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cheek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slap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ringing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torching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touched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blushing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spot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watering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first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Partly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clothed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bathrobe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unnecessary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heels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towel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eyelash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cheek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weeks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designing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submarine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trying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atmosphere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Ford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Wald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Lewishom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corner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morning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apologize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latched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jacket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person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morning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causing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problems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slap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Bruckner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Cowper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Perle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game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resembled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lunatic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widened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.”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opposite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protest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practically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mouth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gnawing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lower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pressing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horny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leech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smelled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cocoa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shampoo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loosened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clumsy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lower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spine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hips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hungry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entire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once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breathed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mouth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sad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misty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unfocused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figure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reassemble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dragged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ornate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staircase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darkened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hallway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amateur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business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behaving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touched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gently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rubbed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prickly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stubble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between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balance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oak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balustrade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index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finger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twitched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putting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unbuckle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rubbed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brutally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simultaneously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pushing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.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zigzagged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leaving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extraneous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clothes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knocking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table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slamming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oil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painting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sunbathing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flash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doorways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bathroom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cupboard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statue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pedestal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full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length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mirror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rummaging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bodies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imbeciles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Let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whispered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hurts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chenille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drapes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bedroom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view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spruce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trees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sparkling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tallest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buildings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four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poster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unlit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vanity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typewriter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wavering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stumbled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footstool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plopped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love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seat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moment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located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outline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astride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knees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chest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pale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laughter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proceeds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Somewhere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radio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softly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impressionistic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piano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trio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unfastened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bra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snapped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argue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whispering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Please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gasped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gasped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hiccuped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covered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mouth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bodies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immobile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unapproachable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curdled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milk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expensive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porcelain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saucer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blanket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desire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words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quiet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30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circus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dream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period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costume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current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segued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dark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eyed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ready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slaughter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glance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ignored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congregated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vast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field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indeterminable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harvested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packed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crates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trucks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groan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antique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engines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wandered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searching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wholly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enormous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apparently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endless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borne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single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goddamn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golden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youthful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vinegar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cup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plucking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third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watched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longingly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restive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tree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patches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cloud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overhead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horizon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direction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blisteringly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sunset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obviously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Hollywood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backdrop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Brushstrokes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clearly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streaks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paint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convex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sky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forming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puddles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world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dreamscape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dilettante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craftsperson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expertise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field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figure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stooped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mourned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inaudibly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approached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desperately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skin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razor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blade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fairly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jumped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compressed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dismal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trench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Does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breeze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voice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slicing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flesh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empty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handed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pouting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counting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air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pointing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horror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Liquid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spilling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across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towards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blotted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spot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trying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ebb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warmth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relentless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happened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panicked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ceiling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drifting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recklessly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speeding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follow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fixed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single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rotor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distant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whirring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motion</w:t>
      </w:r>
      <w:r>
        <w:rPr>
          <w:rFonts w:ascii="Garamond" w:eastAsia="Garamond" w:hAnsi="Garamond" w:cs="Garamond"/>
          <w:rtl w:val="0"/>
        </w:rPr>
        <w:t xml:space="preserve">.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straddling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tight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mascara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tears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staining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cheeks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razor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digging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neck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gliding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effortlessly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towards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adam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apple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shock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disturbingly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tranquil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expression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open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streamed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wetting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sheets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slowly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carefully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shifted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budge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pushing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immovable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wrist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slapped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slapped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harder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Weakness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slopping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newly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bathed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animal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subduing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totally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thrashed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stammered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razor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blade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gagging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sputtering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epithets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Dying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dying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savored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chewed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poisoned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oatmeal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Questionable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somnambulist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initials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ceiling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cryptic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red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Finally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densely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knuckles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cheekbone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cracked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toppled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flicker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giving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valedictory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swipe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thud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shriek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uttered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stomach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stanching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pillow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becoming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disconcertingly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imprecise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explosion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numerals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furniture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billowing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wooden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figures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rotating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solution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Trying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nightstand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stuttered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mumbled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phrases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hardwood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31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comfy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embrace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husband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monogrammed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handkerchief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neck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bleeding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temporarily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stemmed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leaving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lacerating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urge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wonder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lucidly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Fifty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percent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rage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unwanted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staggered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bathroom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bowed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spotless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miserably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Go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shoulder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mirror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bathrobe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.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Carefully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unwrapped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tourniquet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clinging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fabric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jerk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skin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soaked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grinning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agonizing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lasted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awhile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faucet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steady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amok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trembling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unable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mirror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bathrobe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cheek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greenish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brown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bloated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strands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glib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brow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cream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tears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skittishly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sorry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Harry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sliding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arms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bedroom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scrutinizing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disconsolate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reflection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freakish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angle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pretended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pain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perpetual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sleep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sorry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Neither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dazzled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parlance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pinched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scowling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hunched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forward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footstool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gathered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laces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focused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algebraic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problem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baffling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centuries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sleeping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breathed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realized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clothes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ratty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trousers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scattered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sheets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quickly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untangled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brusquely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excuse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believe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bitch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awoke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zipping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pants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Keep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money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considering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keeping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money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scenario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solved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solution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enough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grabbed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roughly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wrenched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bowed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hands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splayed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knees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enough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Everything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sense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burst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lasted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strange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remorse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sympathy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neither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curiosity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yourself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murder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sex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apparently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scowl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sobs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huffs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searching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reassurance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none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soft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persistent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lifetime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stifled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reactions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realized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knees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disheveled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suddenly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Perhaps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forgiven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consoled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untruths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screwed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bottom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kindness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however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afraid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merciless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always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whether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always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cries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herself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clumsy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button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shirt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believe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advances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clutched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neckline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bathrobe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together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muted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watery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green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mouth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weak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first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spotted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thrusting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nightlight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submerged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glow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knocked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choreography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sobbing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Harry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listening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anyway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knotted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forgetting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condition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neck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chin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reinvigorating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indignation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bedroom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colorful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books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bindings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Dominic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goofy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font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goddamn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Without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difficulty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opened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glanced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middle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bedroom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lost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bruised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childish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shaking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hallway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demure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wider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recalled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splattered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whites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figures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shapes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tinsel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ceiling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soundlessly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follow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sobbing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clicked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shut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orchard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unframed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stuck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strategic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pushpins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sloped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left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straighten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radio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opera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Cherubini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Cherubini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hastened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nihilist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village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choir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practice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Torrents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slapped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pavement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slapped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body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radiating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ambled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across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lawn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avoided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spitting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sprinkler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wishing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farewell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stumbled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vacant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neighborhoods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dusky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morning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oblivious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dimwitted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hauling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editions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delivery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trucks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overnight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factory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pulling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dismally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driveways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badly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until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next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shift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knocked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ornaments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weeping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willows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crows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nibbling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overflowing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garbage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bins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Wives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mailboxes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sorted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letters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coupons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Bending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garden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plucked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larkspur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studded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pocket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handkerchief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continuously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torment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brick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telephone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poles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wanting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vomit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life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hindsight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residence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dying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freezer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claim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person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sorry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idea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aspirations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dwindling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geese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skeet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shoot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great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clumsy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solution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struck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enlightenment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creaking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grasped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Dot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porch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fragile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brown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haired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child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sauce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plastic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bowl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deeper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grayer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child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swaying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step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glistening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sudden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screamed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patted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throat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handkerchief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rinsing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clean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Dot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screen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small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dark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interior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house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backyard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OK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stooping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handkerchief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toppled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briefly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million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pairs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heels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marching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sidewalk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moist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agreeable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Hands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prodded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voices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yelled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tailor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extraordinary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incompetence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upset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finished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32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airless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vacuum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tumbling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earth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tumbling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earth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screamed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sobbed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spasmed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delusion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fleeting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static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recalled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alcohol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induced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particular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location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geographical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location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depth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until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splashing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daubing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gentle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circles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washcloth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concentrated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nurturing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neck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swatted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whiskey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nestled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sofa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cushions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between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liquor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ooze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lap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grabbed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wrapped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pretty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probably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familiar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sensation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glued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bourbon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ice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everything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everything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folded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compress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halves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continued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dampen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skin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Let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bottle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move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Dot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trailing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anemic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doll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cross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legged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next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floor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uncomprehendingly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exactly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child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smoke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echoed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emitting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sound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proof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chamber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communicating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rebuses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grinned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inwardly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tightening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discomfort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perch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brushed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lovingly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cheek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soothe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emanating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wound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drowned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booze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drink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occasion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occasion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occasion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funny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laughs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soreness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diminished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somewhat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every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swallow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crucified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bamboo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transformed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pictures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Except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drawings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awful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gazing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drawing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chrissakes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orchard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Mrs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shuffled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kitchen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bottle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forward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searching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token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understanding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quickly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youth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gaze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inherited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expression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evaporated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shyly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Loaded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solemnly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instructed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child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obediently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glamorous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loudly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slurping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booze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booze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gentle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fetch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police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concerto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ice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chewing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couch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legs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twisted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police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predisposed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moment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blinked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lowered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skipped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investigators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Besides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police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happened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crazy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tries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murder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sleep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burned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ignored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dangerous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lucky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times</w:t>
      </w:r>
      <w:r>
        <w:rPr>
          <w:rFonts w:ascii="Garamond" w:eastAsia="Garamond" w:hAnsi="Garamond" w:cs="Garamond"/>
          <w:rtl w:val="0"/>
        </w:rPr>
        <w:t>...”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dangerous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shrugged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remember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first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sense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drink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watching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tumble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substantial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friends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conversation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weeks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Between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lovers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silence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eloquent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description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contentment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between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usually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awkward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enjoy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company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enjoy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leave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creases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expression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apart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wandered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shivered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munching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coffee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table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putting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arm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most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awful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compliment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liquor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depress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Suddenly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trudged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hugging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blanket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severely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nervous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severely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nervous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Big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chalky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Experts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reveal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sorrow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older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person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squinted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become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flesh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expands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person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slowly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shutting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world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almost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wondering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birds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perfect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wondering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husband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removing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stockings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next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paycheck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miserable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Quietly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plunked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lap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Dot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heels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displaying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sloppily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painted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toenails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excessively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dainty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suddenly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clear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died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enunciating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considered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question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intelligence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years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ago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quickly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phone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ringing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pounced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believed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anger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anyway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orchard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Whatever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meaningless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meaningless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neither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specify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except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exhausted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sore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Cold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numbed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gash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reluctantly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summer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albeit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torrential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diligently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constant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Directly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brown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uniformed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garbage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collector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hurled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jaws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leisurely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idling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truck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resumed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denim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stepped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truck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20 </w:t>
      </w:r>
      <w:r>
        <w:rPr>
          <w:rFonts w:ascii="Garamond" w:eastAsia="Garamond" w:hAnsi="Garamond" w:cs="Garamond"/>
          <w:rtl w:val="0"/>
        </w:rPr>
        <w:t>yards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corner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Cowper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appeared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smiled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33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Always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borrow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4:30. </w:t>
      </w:r>
      <w:r>
        <w:rPr>
          <w:rFonts w:ascii="Garamond" w:eastAsia="Garamond" w:hAnsi="Garamond" w:cs="Garamond"/>
          <w:rtl w:val="0"/>
        </w:rPr>
        <w:t>Hot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achy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febrile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totally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delusional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refused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Carol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taxi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service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steel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trek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apartment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gulps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bottle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already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impinging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darkness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sepulchral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buildings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meekly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Streetlights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snapping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threw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pavement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stringy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propositioned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county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clerk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recollecting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wives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demented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12</w:t>
      </w:r>
      <w:r>
        <w:rPr>
          <w:rFonts w:ascii="Garamond" w:eastAsia="Garamond" w:hAnsi="Garamond" w:cs="Garamond"/>
          <w:rtl w:val="0"/>
        </w:rPr>
        <w:t>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statue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founder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erected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founded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realized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embezzled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thousands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drunk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stories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keeps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retold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stringy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haired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prostitute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inquired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pockets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alongside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blocks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receded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phantoms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stalk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lowest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hours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30 </w:t>
      </w:r>
      <w:r>
        <w:rPr>
          <w:rFonts w:ascii="Garamond" w:eastAsia="Garamond" w:hAnsi="Garamond" w:cs="Garamond"/>
          <w:rtl w:val="0"/>
        </w:rPr>
        <w:t>minutes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</w:t>
      </w:r>
      <w:r>
        <w:rPr>
          <w:rFonts w:ascii="Garamond" w:eastAsia="Garamond" w:hAnsi="Garamond" w:cs="Garamond"/>
          <w:rtl w:val="0"/>
        </w:rPr>
        <w:t xml:space="preserve"> 30 </w:t>
      </w:r>
      <w:r>
        <w:rPr>
          <w:rFonts w:ascii="Garamond" w:eastAsia="Garamond" w:hAnsi="Garamond" w:cs="Garamond"/>
          <w:rtl w:val="0"/>
        </w:rPr>
        <w:t>blocks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regularly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40-</w:t>
      </w:r>
      <w:r>
        <w:rPr>
          <w:rFonts w:ascii="Garamond" w:eastAsia="Garamond" w:hAnsi="Garamond" w:cs="Garamond"/>
          <w:rtl w:val="0"/>
        </w:rPr>
        <w:t>minute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jaunt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Walking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dream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course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sleep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usually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Wednesday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night</w:t>
      </w:r>
      <w:r>
        <w:rPr>
          <w:rFonts w:ascii="Garamond" w:eastAsia="Garamond" w:hAnsi="Garamond" w:cs="Garamond"/>
          <w:rtl w:val="0"/>
        </w:rPr>
        <w:t xml:space="preserve">: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boiled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eggs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bubble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surface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jittery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border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becoming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completely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anxious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drinking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liquor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ceased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working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news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earlier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relaxing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hairdryer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wearing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shower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cap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etcetera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hairdryer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plugged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socket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shower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mystery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tub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Richard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refined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lisp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twitching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soap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imagine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shower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planning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herself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inquire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Richard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threat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employed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sourly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mistake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figure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Drop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hungry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extra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hardboiled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eggs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hungry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hotel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Melancthon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lobby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grieving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phone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transfixed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grief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Women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exquisitely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self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annihilate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definable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point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loud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recently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dilemma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honestly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whiskey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emptied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stumbled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kitchen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shucking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eggs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moist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yellow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yolk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bitten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egg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turgid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sky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egg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Absolutely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connection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raincoat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Cowper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bland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uniformed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hallway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folding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chairs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building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chairs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stake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egg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Cowper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weary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voice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bored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Bored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wrinkled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clean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surprise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egg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expression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egg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egg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Aren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investigating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Cowper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present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cigarette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forward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aren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Progress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Cowper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shooting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Left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edge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erased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ink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Cowper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paused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glancing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scornfully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Cowper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directed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filling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suppose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soft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explain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Weren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recently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cursed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opening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arms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wide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Both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birth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distant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cousins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fucking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colonel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Cowper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stomach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Yeah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compelling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Cowper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lifted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chair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followed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none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pleased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moving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Cowper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Cowper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business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business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business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idiot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broad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bra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indescribable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beyond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claimed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chairs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stairs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steps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cab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 xml:space="preserve">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34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effeminate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bandleader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mopping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hotel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lobby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Persian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plush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couch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frightened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bellhops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eager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tips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bustled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billiard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hustler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table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Wealthy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vacationers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chatted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nearby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Dark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Melancthon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Hotel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variations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repetitive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Richard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wrinkled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tuxedo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stature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shining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favors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bow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tie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completely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upended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threatening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rising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lugubriously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jerks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motel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lobby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somewhere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introduction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mind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wife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seat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Richard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upset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Yeah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replied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probably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easy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Richard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straightened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bow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tie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improvement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plunked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couch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OK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sitting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lowered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crossed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legs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Drawn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deeply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tux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striving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spontaneously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combust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moments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wife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surprise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nearby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shouldn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himself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answered</w:t>
      </w:r>
      <w:r>
        <w:rPr>
          <w:rFonts w:ascii="Garamond" w:eastAsia="Garamond" w:hAnsi="Garamond" w:cs="Garamond"/>
          <w:rtl w:val="0"/>
        </w:rPr>
        <w:t>: “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lazy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emotions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suffer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stomping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lobby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stroll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dinner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engagement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Whenever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revolving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hammering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Lewishom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entered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lobby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corduroy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pants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saw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blushed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Immediately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sequestered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phone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booths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Richard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Neither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interesting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guess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always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faithful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alive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money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money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money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Richard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laughed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cheeky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laugh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separated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flap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open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talking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weakness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wife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represented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Richard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escort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dance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etchings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getting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elevator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ninth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floor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Neither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spoke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Smells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cleaning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chemicals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deodorizers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laundry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Richard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cologne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hugged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showed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bathroom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first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drowned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Richard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funny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depends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funny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suppose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appreciated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irony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curtained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records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portable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record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player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carton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cigarettes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keys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noticed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serpentine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fair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skinned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explosive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touched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bottom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ocean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Richard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squatted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auburn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whore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Richard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sex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cute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sighing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voice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actress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practice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embarrassing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actress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Richard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explained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twice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listens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Aren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pretty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agreed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Richard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sideboard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poured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bourbon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dangled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trembled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whiskey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splattered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loafers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painful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swallow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regardless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Richard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cigarette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wedged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ashtray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carrying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absent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mindedly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ashtray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loaded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fancy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pearl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holder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business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advantage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business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rude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Richard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actress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Richard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daintily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puppet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bourbon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money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remember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encountered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Dominic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Early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surprised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Constantly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Richard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puffed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self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satisfied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cigarette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smoke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enveloping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disperse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evasive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clouds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Dominic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Early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Richard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Early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pseudonym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mystery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writer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actually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pretty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pretty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fools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cavorting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table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dumbly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Early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Quite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involved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information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shipwrecked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snatched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cigarette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confused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mouth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own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glazed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stupidity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hauled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snap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Contorting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fall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Richard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tottered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radio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carpet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switching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Beethoven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sonata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especially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adore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deeper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limp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rapidly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urgently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knocking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breathing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breathing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Setting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gingerly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radio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radio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afraid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towards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frowning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Richard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crumpled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Richard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Noticing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producer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yeah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Gwenn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Gwenn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Gwenn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sorry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sorry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worse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expect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shocked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wrapped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transparent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underwear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watched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transfixed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senseless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body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sorry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believing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Couple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Five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floor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OK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bruises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arms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finish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bathroom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bundle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clothes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intensely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confident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Also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returned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poured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bourbon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swallowed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fast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reappeared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polka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dots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clasp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black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heels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displayed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hardened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muscles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Clothed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holding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purse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depleted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wife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Pretty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pretty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annoying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instantly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meet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cute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guess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Thanks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nodded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nodded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escalating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nudged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headed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elevator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clasping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financial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reports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maneuvered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buttons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lobby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oddly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satisfied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lobby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35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except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pistol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tailor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garage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building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sneak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retrieve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trivial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gangland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characters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torn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jackets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exchanging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handshakes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ignored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antique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Buick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dark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highlighted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motifs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rust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engine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drive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sadly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radio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station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layer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dashboard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reverse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Getting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hours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10:30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>.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Thursday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chilly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alien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rarely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itself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Outside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hardscrabble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houses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mounds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wheels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general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debris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snapped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sky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dozing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swerving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road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windshield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wipers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extraneously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cranked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radio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top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stuff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Gearing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highway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abruptly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changed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coarse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brilliant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trees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surprises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those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Hills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tapered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valleys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valleys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mountains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explain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change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Nature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always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anonymity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hides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noise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spectacle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Sometime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passing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billboard</w:t>
      </w:r>
      <w:r>
        <w:rPr>
          <w:rFonts w:ascii="Garamond" w:eastAsia="Garamond" w:hAnsi="Garamond" w:cs="Garamond"/>
          <w:rtl w:val="0"/>
        </w:rPr>
        <w:t xml:space="preserve">: </w:t>
      </w:r>
      <w:r>
        <w:rPr>
          <w:rFonts w:ascii="Garamond" w:eastAsia="Garamond" w:hAnsi="Garamond" w:cs="Garamond"/>
          <w:rtl w:val="0"/>
        </w:rPr>
        <w:t>SUTTER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WELCOMES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AMERICA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furious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yellow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print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invitation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reciprocated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hamlet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clenched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valley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Distant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church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steeples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pointed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innocent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sky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competed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exorbitant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number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water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towers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advance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languor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sprinkled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chowder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sedan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slowed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remember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deserted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paranoid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especially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tired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Soon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sedan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anymore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first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establishment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driveway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tree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called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i/>
          <w:iCs/>
          <w:rtl w:val="0"/>
        </w:rPr>
        <w:t>.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sign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oversize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moose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mechanically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wagging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nucleus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storefronts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evacuated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buyers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marketable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charm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doubled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grocer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barbershop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barbershop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first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barbershop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traffic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hour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stoplights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blinking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yellow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family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rocking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rocking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chairs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porch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stoop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watching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Series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Farther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wandered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difference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between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ghost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flimsy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interpretation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motel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wedged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between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depot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ambiguous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structure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either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local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masons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dubious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worship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comparison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glitter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motel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dropped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Atlantic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Belgian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manager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angrily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pornographic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magazine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model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daughter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friend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sprouted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unbuttoned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shirt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Underneath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grappled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zipper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standing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belted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skeptically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appeared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either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slightly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dumb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smart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mustache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drooped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wilting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ringed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finger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employed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hunt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peck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method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clipboard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clamped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sign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forms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pocket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cardigan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produced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cheap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ballpoint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conversation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William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Florence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stayed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explicitly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talk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mustache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unhooked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twenties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Sixteen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will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favorite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number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night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Hopefully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female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giggling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smiled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deviously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staircase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crisscross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lines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railings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exactly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number</w:t>
      </w:r>
      <w:r>
        <w:rPr>
          <w:rFonts w:ascii="Garamond" w:eastAsia="Garamond" w:hAnsi="Garamond" w:cs="Garamond"/>
          <w:rtl w:val="0"/>
        </w:rPr>
        <w:t xml:space="preserve"> 16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floor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footsteps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footsteps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16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stuffy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cruelly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decorated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rectangular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reproduction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18</w:t>
      </w:r>
      <w:r>
        <w:rPr>
          <w:rFonts w:ascii="Garamond" w:eastAsia="Garamond" w:hAnsi="Garamond" w:cs="Garamond"/>
          <w:rtl w:val="0"/>
        </w:rPr>
        <w:t>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century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fox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lowermost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hidden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headboard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obviously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trouble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misused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furniture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unload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fast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rickety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unfolded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circled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coffee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cup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stains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view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depot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snapped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curtains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shut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Somebody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dark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Random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filaments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bedside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drawers</w:t>
      </w:r>
      <w:r>
        <w:rPr>
          <w:rFonts w:ascii="Garamond" w:eastAsia="Garamond" w:hAnsi="Garamond" w:cs="Garamond"/>
          <w:rtl w:val="0"/>
        </w:rPr>
        <w:t xml:space="preserve">: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Gideon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Bible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unfinished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scraps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letters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black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balled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sock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antacid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tablets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green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hardened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bread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telephone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radio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lamp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neither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touching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pillows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hobo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shroud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suddenly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sprang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asleep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unwound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bandage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bathroom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soaked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wrapped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mirror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appeared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erased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message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written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lipstick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studied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mirror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hefting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certainty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loaded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Pacing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terrible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leafed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Bible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first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monstrous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piece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detective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fiction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prophets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uncover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biggest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clue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god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imagined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simplicity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lifted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painting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cloudy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badly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painted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splotch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beneath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promising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golfing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career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stayed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hour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listening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pipes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motel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whisperings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emptiness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wrapped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tightly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slept</w:t>
      </w:r>
      <w:r>
        <w:rPr>
          <w:rFonts w:ascii="Garamond" w:eastAsia="Garamond" w:hAnsi="Garamond" w:cs="Garamond"/>
          <w:rtl w:val="0"/>
        </w:rPr>
        <w:t>?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clammy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heavy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intercourse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zoological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event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Walking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earlier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person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metal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bottomed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proud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Every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doubled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spotted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abandoned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beard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fancy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cowboy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boots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next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stool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toweled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counter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ordered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coffee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whiskey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nodded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corner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slick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haired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dwarf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guitar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low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brushing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overhear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gently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tapping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rhythm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moments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fellows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showed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drums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dwarf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melody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guitarist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stuck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guitar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pouted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haggling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prices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relent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until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pouting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apologized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left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Bringing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concoction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harsh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coffee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terrible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liquor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warps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wood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tonight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entitled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feelings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sailor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coat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Daddy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shrugged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helplessly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often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enough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Recently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Yeah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weeks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ago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guess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social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social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week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ago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slung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shoulder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interested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pretending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weird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funny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cider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scrubbing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counter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blackened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cloth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handful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pretzels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bowl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asking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counter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funny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Lately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stranger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bearded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moaned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son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nodded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solemnly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Finished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himself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guess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William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Florence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contemplated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William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Florence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Yeah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pocket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clawed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$35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stuffed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pocket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William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Florence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meeting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Tallish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dark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fob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remember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queer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Refilling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guess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guess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pleased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swung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Lewishom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large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saw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denim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across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tree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lined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intersection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opposite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corner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unlit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except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upstairs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examining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fingernails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goateed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grabbed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resist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shopfront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stuffed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mannequins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various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postures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abandonment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Call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Lewishom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subdued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voice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already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until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?”   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Lewishom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shrugged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neckline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frayed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straight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mostly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faraway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predatory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animals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creaking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buildings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nodded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sorrowfully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divulged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paltry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secret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supposed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supposing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follow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tabs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bunched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doleful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smile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lapsing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silence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struck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clanging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rushing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dark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Lewishom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remotely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mannequins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pursing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licking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wife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unattractive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burlesque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dancer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club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dancing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Lewishom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sidewalk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gazed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saliva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funny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shrugging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carnival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carnival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morning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closed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loneliest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earth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realized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person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until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carnival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drunk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three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dollar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pointed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Those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dummies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made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slobbered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unsteadily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passenger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seat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motel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thinking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extra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mistake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Lewishom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digging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glove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box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until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pointed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immobilized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expectant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10 </w:t>
      </w:r>
      <w:r>
        <w:rPr>
          <w:rFonts w:ascii="Garamond" w:eastAsia="Garamond" w:hAnsi="Garamond" w:cs="Garamond"/>
          <w:rtl w:val="0"/>
        </w:rPr>
        <w:t>minutes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pocket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Lewishom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scene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alone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until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fumbling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acquainted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Lewishom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monologue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several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hours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rolling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porcelain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unintended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36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pacing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confines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aimless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accomplished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except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client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suicide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regaining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hankering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managing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plot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precisely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Unfortunately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real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stories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morals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plots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puttered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hours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conjuring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angle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Falls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Daddy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orchard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lobby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next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afternoon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coffee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glancing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yawning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ledger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opened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signature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bottom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adjacent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Florence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tidy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feminine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cursive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Belgian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manager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backroom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female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voices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foreign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vitriol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weariness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settled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quickly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stood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pitifully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moment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apples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truthfully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women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women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grocery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blocks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Orchard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surreptitiously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backroom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nearly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belonging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straight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dozen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believe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counter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Belgian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calendar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February</w:t>
      </w:r>
      <w:r>
        <w:rPr>
          <w:rFonts w:ascii="Garamond" w:eastAsia="Garamond" w:hAnsi="Garamond" w:cs="Garamond"/>
          <w:rtl w:val="0"/>
        </w:rPr>
        <w:t xml:space="preserve"> 9</w:t>
      </w:r>
      <w:r>
        <w:rPr>
          <w:rFonts w:ascii="Garamond" w:eastAsia="Garamond" w:hAnsi="Garamond" w:cs="Garamond"/>
          <w:rtl w:val="0"/>
        </w:rPr>
        <w:t>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circled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crossed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severely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repeatedly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keys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Reluctantly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women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: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overweight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dark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haired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twins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blotched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eyeliner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maid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smocks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frowning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tandem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ready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pounce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Belgian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pleading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assistance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troubles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Brisk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obnoxious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sunshine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Sweet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blossom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infused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torpor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childhood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prowling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glove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box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dark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glasses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strapped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Across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unlined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restaurant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dangling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painted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sign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featuring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tottering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farmer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pancakes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egg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coffee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drove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north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canopying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According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6:42.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road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rustic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log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facade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size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duplex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triple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garage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slightly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lifted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reveal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interior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Crates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disarray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pasture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classic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pickup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truck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tailgate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rusted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tires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flat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either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epitome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America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derision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glimmered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birch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trees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Paddles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muscled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skiffs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speedboats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shores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wholesome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lice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noticed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initials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yard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bearing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date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February</w:t>
      </w:r>
      <w:r>
        <w:rPr>
          <w:rFonts w:ascii="Garamond" w:eastAsia="Garamond" w:hAnsi="Garamond" w:cs="Garamond"/>
          <w:rtl w:val="0"/>
        </w:rPr>
        <w:t xml:space="preserve"> 9</w:t>
      </w:r>
      <w:r>
        <w:rPr>
          <w:rFonts w:ascii="Garamond" w:eastAsia="Garamond" w:hAnsi="Garamond" w:cs="Garamond"/>
          <w:rtl w:val="0"/>
        </w:rPr>
        <w:t>th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below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sprawling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tangled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expanse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neglected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trees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clutching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apples</w:t>
      </w:r>
      <w:r>
        <w:rPr>
          <w:rFonts w:ascii="Garamond" w:eastAsia="Garamond" w:hAnsi="Garamond" w:cs="Garamond"/>
          <w:rtl w:val="0"/>
        </w:rPr>
        <w:t xml:space="preserve">. 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broken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spanned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grounds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rooted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posts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nailed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arrows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pointing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ahead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shop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single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rustic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decorated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framed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awards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dozen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years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canisters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pesticides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packets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chips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scattered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across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floor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decomposed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everywhere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bristles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metal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counter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sunglasses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asleep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lazy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frazzling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vintage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television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flashed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picture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Guess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loudly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inflexible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Daddy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home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Daddy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always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motherfucker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warmly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pal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fine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slouched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forward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marijuana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cigarette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apparently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occasion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happened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neck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fashion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trend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awfully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terrible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beginning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week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ago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market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buying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retreat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wealthy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almost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insane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repeating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yourself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cottage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cottage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Far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road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road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jerked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thumb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Yeah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road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Which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joint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match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sputtered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lenses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shades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north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week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business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fast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Sorry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sorry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sorry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nearly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enough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appreciate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crumpled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dollar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bill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trouble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Thanks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welcome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Sorry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peek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TV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static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drove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underneath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ratty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wooden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sign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eaten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gradual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incline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boulders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hidden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path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Dirt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lanes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length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orchard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intersecting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abruptly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dead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ending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traversing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hills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seemingly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upwards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random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Liquefying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tires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spraying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sickening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geysers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windshield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vinegary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pervasive</w:t>
      </w:r>
      <w:r>
        <w:rPr>
          <w:rFonts w:ascii="Garamond" w:eastAsia="Garamond" w:hAnsi="Garamond" w:cs="Garamond"/>
          <w:rtl w:val="0"/>
        </w:rPr>
        <w:t xml:space="preserve">.  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37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pict>
          <v:shape id="_x0000_i1033" type="#_x0000_t75" style="height:356.25pt;width:390pt" o:allowoverlap="f">
            <v:imagedata r:id="rId20" r:href="rId21" o:title=""/>
          </v:shape>
        </w:pic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cottage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Trees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collapsed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square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pasteboard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building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badly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fitted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planks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covering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cracks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except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spots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heavy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farming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implement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abandoned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darkness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especially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Night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sharp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checkerboard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dividends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branches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squat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hills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playful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timorous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solitude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quaint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innocent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until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horizon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dark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motor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humming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childhood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noticed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streams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chimney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exhaust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blankly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descending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gravelly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sky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above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experienced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moments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metaphor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metaphors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Besides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presence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poetry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imagination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symbol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drawing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entering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symbol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difficult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apart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motor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immediately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breathing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constructed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acceleration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vehicle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perhaps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creak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opening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footfalls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crunching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leaves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cottage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bothering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knock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stench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incapacitated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instant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pistol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waistband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accumulation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sacks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spilling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apples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compact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fusion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kitchen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living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bedroom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Daddy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blinked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concrete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blocks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knife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lantern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middle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makeshift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table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providing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lantern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itself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Hope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groaned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eyebrows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slight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stubble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prominent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cheekbones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set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dark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bubbles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surface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swamp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afraid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decided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afraid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afraid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tangent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problem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orphan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Orphans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grabbed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munched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contentedly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spoiled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mold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green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Moving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rummaged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crust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build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lunatic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asylum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land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inhabitants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smiled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serious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smiled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wider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thinking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hopeful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scooped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large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helping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bending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scrape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rogue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mouth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between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skittered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dirt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scraped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remained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teeth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knife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Whoever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matter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selling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selling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Everybody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selling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selling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lifted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ceiling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contemplated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tears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plaster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honestly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selling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night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Florence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overpowering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stench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vinegar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becoming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familiar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noxious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coyly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i/>
          <w:iCs/>
          <w:rtl w:val="0"/>
        </w:rPr>
        <w:t>Flor</w:t>
      </w:r>
      <w:r>
        <w:rPr>
          <w:rFonts w:ascii="Garamond" w:eastAsia="Garamond" w:hAnsi="Garamond" w:cs="Garamond"/>
          <w:rtl w:val="0"/>
        </w:rPr>
        <w:t>ence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beginning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doubt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son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wistfully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plunged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angle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peeked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scoop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pie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cagey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years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ago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blurted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Frustration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clawing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pistol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lap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daughter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those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belligerent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problems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trait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Drowned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tub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supposed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William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Florence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kidding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insurance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digging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family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policy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taken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sleazy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husband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possible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discovered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planning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grease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Which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probably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papers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Florence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motel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bullet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Does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concern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depends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concerns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Florence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breathed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wretched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Somebody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Connections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faster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nifty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covering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changing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Which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anyway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tensed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object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between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apple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encrusted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thumbprint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visible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cover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sighed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flap</w:t>
      </w:r>
      <w:r>
        <w:rPr>
          <w:rFonts w:ascii="Garamond" w:eastAsia="Garamond" w:hAnsi="Garamond" w:cs="Garamond"/>
          <w:rtl w:val="0"/>
        </w:rPr>
        <w:t xml:space="preserve">: </w:t>
      </w:r>
      <w:r>
        <w:rPr>
          <w:rFonts w:ascii="Garamond" w:eastAsia="Garamond" w:hAnsi="Garamond" w:cs="Garamond"/>
          <w:i/>
          <w:iCs/>
          <w:rtl w:val="0"/>
        </w:rPr>
        <w:t>A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History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of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Death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Dominic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Early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loosely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history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horrific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family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which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changed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obviously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thrilling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murderer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father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father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etc</w:t>
      </w:r>
      <w:r>
        <w:rPr>
          <w:rFonts w:ascii="Garamond" w:eastAsia="Garamond" w:hAnsi="Garamond" w:cs="Garamond"/>
          <w:rtl w:val="0"/>
        </w:rPr>
        <w:t xml:space="preserve">., </w:t>
      </w:r>
      <w:r>
        <w:rPr>
          <w:rFonts w:ascii="Garamond" w:eastAsia="Garamond" w:hAnsi="Garamond" w:cs="Garamond"/>
          <w:rtl w:val="0"/>
        </w:rPr>
        <w:t>etc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belched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reason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inheritance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genes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guess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Every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monster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careful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Mr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struggles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monsters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wife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actually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crushed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climbing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commonest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Aren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Wouldn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commonest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table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pointed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breathed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frazzled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smirk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dollop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bug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infected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pretended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Finished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orchard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although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charcoal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scratched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original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copies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respected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crumbs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facial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tongue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laying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table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gazed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longingly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pie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awfully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discovery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ago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reciting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fairy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without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pausing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murderer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option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function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urge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control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calmly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hung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garage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First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Everybody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guilt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wonder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slumped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chair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continued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sputter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suffer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murderer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course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ancestry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prevent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. 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prevent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utensil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stuffed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insects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unperturbed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probably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figured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sooner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later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farming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pricking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mine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First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body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successful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50 </w:t>
      </w:r>
      <w:r>
        <w:rPr>
          <w:rFonts w:ascii="Garamond" w:eastAsia="Garamond" w:hAnsi="Garamond" w:cs="Garamond"/>
          <w:rtl w:val="0"/>
        </w:rPr>
        <w:t>pickers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least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hmm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mumbled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finger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dropped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pistol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retort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mildly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surprised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billow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acrid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smoke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erupted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rafters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stayed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twitched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kicking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absurdly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dance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pithy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whisper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smelled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rankly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almonds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almonds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laugh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directly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indirectly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Except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daughter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Dot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grisly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laughter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cramped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anguished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split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second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lips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ceiling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table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Daddy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shadow</w:t>
      </w:r>
      <w:r>
        <w:rPr>
          <w:rFonts w:ascii="Garamond" w:eastAsia="Garamond" w:hAnsi="Garamond" w:cs="Garamond"/>
          <w:rtl w:val="0"/>
        </w:rPr>
        <w:t xml:space="preserve">, 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imposing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either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orchard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lantern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important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tugging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border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picture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dark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shapes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swirls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missing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puckered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waiting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problem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”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supposed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” </w:t>
      </w:r>
      <w:r>
        <w:rPr>
          <w:rFonts w:ascii="Garamond" w:eastAsia="Garamond" w:hAnsi="Garamond" w:cs="Garamond"/>
          <w:rtl w:val="0"/>
        </w:rPr>
        <w:t>signified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“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”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upturned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furniture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folded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imagined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nearby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inert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sculpture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warm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imminent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unfolded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spelled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plainly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charcoal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smudges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muttering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voice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telephone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coming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batch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trees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east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certain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delusions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delusions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simply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listening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38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moon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noise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Owls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fluttered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trees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soughed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animals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effort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Underfoot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crackled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namely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lovely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instantly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lyrics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trees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swiveled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fearing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deprived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talking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person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copse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trees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surrounded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clearing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fallen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saplings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asking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shouted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</w:t>
      </w:r>
      <w:r>
        <w:rPr>
          <w:rFonts w:ascii="Garamond" w:eastAsia="Garamond" w:hAnsi="Garamond" w:cs="Garamond"/>
          <w:rtl w:val="0"/>
        </w:rPr>
        <w:t xml:space="preserve">.”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high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pitched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recognizable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cadence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possibly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drunk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anyway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lunatic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squinted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twisted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foliage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raising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pistol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towards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sound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son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happy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everybody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Neither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Which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figured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i/>
          <w:iCs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figured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figured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gotten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planning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Tonight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drive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fresh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morning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Wald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track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private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investigator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Lewishom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probably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argue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regardless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Knowing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Lewishom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himself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claimed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convincing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crazy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bitch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believe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crouched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low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aiming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darkness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sneaking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coyly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cluster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clouds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clearing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illuminated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tense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drowned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herself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Earlier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Ahead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concealed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slowly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ago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owes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Wald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either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Florida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flared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revealing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clearing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tall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upright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figure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glancing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silhouette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Florida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this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interrupted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silhouette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dropped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scattering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twigs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headlights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wide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eyed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running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cottage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Kid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mouth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running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breeze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invigorating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suddenly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awake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returned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wreckage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trees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sorrow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Nestled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turnaround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sedan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parked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belonging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guessed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drove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fast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skimming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culverts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narrowly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missing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trees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resolution</w:t>
      </w:r>
      <w:r>
        <w:rPr>
          <w:rFonts w:ascii="Garamond" w:eastAsia="Garamond" w:hAnsi="Garamond" w:cs="Garamond"/>
          <w:rtl w:val="0"/>
        </w:rPr>
        <w:t xml:space="preserve">;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simply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fatigue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confusion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killing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rationalized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Additionally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gathering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private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dicks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follow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sense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probably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deserved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herself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anymore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always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: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rotten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cold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endured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sneezing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drove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already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Coming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view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roads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moonlight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dinging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surface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braked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admired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air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stupid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driving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nine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fields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lonely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farmers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tractors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fields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followed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Cars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appeared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reappeared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rear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view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inconstant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regularity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convinced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Lewishom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night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tenaciously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case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Every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Twice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respective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bypassed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stopped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repeatedly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amateur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lines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meaning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Finally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wipers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drive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Twenty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pouring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ramp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driving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until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exits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highway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static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highway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Eventually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obsessing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tailor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finished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suddenly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familiar</w:t>
      </w:r>
      <w:r>
        <w:rPr>
          <w:rFonts w:ascii="Garamond" w:eastAsia="Garamond" w:hAnsi="Garamond" w:cs="Garamond"/>
          <w:rtl w:val="0"/>
        </w:rPr>
        <w:t xml:space="preserve"> -- </w:t>
      </w:r>
      <w:r>
        <w:rPr>
          <w:rFonts w:ascii="Garamond" w:eastAsia="Garamond" w:hAnsi="Garamond" w:cs="Garamond"/>
          <w:rtl w:val="0"/>
        </w:rPr>
        <w:t>felt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foreign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39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legion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stalked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settled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ruins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furniture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reddish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shadow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milky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relief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pigment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Rothko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20 </w:t>
      </w:r>
      <w:r>
        <w:rPr>
          <w:rFonts w:ascii="Garamond" w:eastAsia="Garamond" w:hAnsi="Garamond" w:cs="Garamond"/>
          <w:rtl w:val="0"/>
        </w:rPr>
        <w:t>minutes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midnight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Sleeping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exhausted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haunted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idea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nightmare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Instead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stretched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bustled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drowning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saliva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gash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bandaged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heartbeat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throbbing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wound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gobbled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handful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aspirin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drawer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tissue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filling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finished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lunge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exotic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suddenly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emptying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contents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cabinets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yanking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bygone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cases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files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items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drawers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mania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explain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odd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reason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enjoyed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wrong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After</w:t>
      </w:r>
      <w:r>
        <w:rPr>
          <w:rFonts w:ascii="Garamond" w:eastAsia="Garamond" w:hAnsi="Garamond" w:cs="Garamond"/>
          <w:rtl w:val="0"/>
        </w:rPr>
        <w:t xml:space="preserve"> 20 </w:t>
      </w:r>
      <w:r>
        <w:rPr>
          <w:rFonts w:ascii="Garamond" w:eastAsia="Garamond" w:hAnsi="Garamond" w:cs="Garamond"/>
          <w:rtl w:val="0"/>
        </w:rPr>
        <w:t>minutes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bounce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tangled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clutter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broken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scattered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midst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realizing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fiasco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itching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>?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brain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smeared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outside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flattered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afternoon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glow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smiled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punched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window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shatter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knuckles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dust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broken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Everything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drifting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black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white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recognized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soft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spoken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uneasy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voice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Harry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check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building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question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busy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unimportant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elevator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minute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later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booth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skinny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teenaged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necking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bodies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except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necks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Both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pimpled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carefree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quantum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physics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drenched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artificial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warmth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counter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waitress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commotion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ago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returned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job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obviously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pregnant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obviously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angry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teenaged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girl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uncle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home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counter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tweed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spats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profile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poised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salt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pepper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touched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barber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months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mustache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perfectly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lip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umbrella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fallen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underneath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stool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elbows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stapled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papers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wedged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waitress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eyeballs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crystals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careful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Florence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Sorry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circumstances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circumstances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shrugged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coffee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Florence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asshole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somebody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using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fingers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mustache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Whoever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stupid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sometimes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casually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reason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reason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deaths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fault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days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mustache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twitched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mouth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OK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Ben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Florence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which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nerds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Porter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realized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counting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fingers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Lewishom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Wald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nodded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time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Dean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Bruckner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work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happen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Longtree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follow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guys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following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keep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noticed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somebody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proud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Florence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neither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Bruckner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troubling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mellow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intensity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brooding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intense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crooked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origami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construction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shadows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Dominic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Early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Bruckner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Domoinic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Early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person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writer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juvenile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stuff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Early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explanation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pages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flipped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manuscript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big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blatant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contained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words</w:t>
      </w:r>
      <w:r>
        <w:rPr>
          <w:rFonts w:ascii="Garamond" w:eastAsia="Garamond" w:hAnsi="Garamond" w:cs="Garamond"/>
          <w:rtl w:val="0"/>
        </w:rPr>
        <w:t xml:space="preserve">: </w:t>
      </w:r>
      <w:r>
        <w:rPr>
          <w:rFonts w:ascii="Garamond" w:eastAsia="Garamond" w:hAnsi="Garamond" w:cs="Garamond"/>
          <w:i/>
          <w:iCs/>
          <w:rtl w:val="0"/>
        </w:rPr>
        <w:t>The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Last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Orchard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in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America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i/>
          <w:iCs/>
          <w:rtl w:val="0"/>
        </w:rPr>
        <w:t>A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Novel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by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Dominic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Early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research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latest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dumb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potboiler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researcher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Bruckner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blocked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bunch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investigators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disorder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writer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ending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include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suicide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conclude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Somewhere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halted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answer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question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enraged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almost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weightless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character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book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happened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causing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happen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else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phone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number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pocket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Bergen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anybody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answers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Your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problem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questions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Bruckner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Looking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puzzled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phrase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manuscript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private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investigator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curled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mouth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smile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spread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Halfway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yanking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umbrella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pleasantly</w:t>
      </w:r>
      <w:r>
        <w:rPr>
          <w:rFonts w:ascii="Garamond" w:eastAsia="Garamond" w:hAnsi="Garamond" w:cs="Garamond"/>
          <w:rtl w:val="0"/>
        </w:rPr>
        <w:t>: “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raining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horny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frightened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saw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followed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Bruckner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drenched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Lightning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sky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crimson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blush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raining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manuscript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shield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downpour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anywhere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Another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flash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lightning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exposed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Bruckner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conferring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archway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handkerchief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pocket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daubed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cheeks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forehead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handkerchief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moistened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manuscript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print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dripping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little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mouth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No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raining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Standing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soaking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diner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imagined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oceans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rivers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reservoirs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nourished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breaking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ripping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apart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absorbing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brick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facades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embellished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cornices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stairwells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sports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vending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signs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chairs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expensive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dresses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realized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raining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conjured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flawless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pondering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skin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wanted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walked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voices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night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tailor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ballooning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basement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brightly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descended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stairs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room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inhabited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six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faceless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mannequins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various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postures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Cramm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monogrammed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bathrobe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black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disheveled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Cramm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asked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startled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ferocity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voice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spun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mannequins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dropping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piece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chalk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figures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imagined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white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lines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running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sleeves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pants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pretty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Almost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sure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Cramm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fear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dark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eyes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After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, “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cuffs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yet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advanced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toward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damn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cuffs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figured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person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Cramm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disappointed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Sorry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But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done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Cramm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shaking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tilted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fabric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satiny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even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considering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tracings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clothier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version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ballad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tailor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staircase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slowly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pistol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fired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caught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cardboard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boxes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lifted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three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piece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job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mannequin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stripped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putting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blanked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manuscript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stool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Removed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pants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jacket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slipped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smooth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seersucker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waiting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grand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manuscript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passed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Cramm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clawing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bottom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stair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?”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faster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cuffs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measured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weakly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died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Soon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streetlight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scurrying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around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dark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buildings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turned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down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alleyway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glancing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back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entering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Cramm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shop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gesturing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others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sirocco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sprung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bridge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swayed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river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smelled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beached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peculiar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lachrymose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pungency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gives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before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dawn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4:20.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apartment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Hadn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remember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barge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night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Foghorns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throttled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seconds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slow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dense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clock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bridge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empty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pedestrians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vehicles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parapet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trees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starless</w:t>
      </w:r>
      <w:r>
        <w:rPr>
          <w:rFonts w:ascii="Garamond" w:eastAsia="Garamond" w:hAnsi="Garamond" w:cs="Garamond"/>
          <w:rtl w:val="0"/>
        </w:rPr>
        <w:t>-</w:t>
      </w:r>
      <w:r>
        <w:rPr>
          <w:rFonts w:ascii="Garamond" w:eastAsia="Garamond" w:hAnsi="Garamond" w:cs="Garamond"/>
          <w:rtl w:val="0"/>
        </w:rPr>
        <w:t>ness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sky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jumpy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accumulating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storms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two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metal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supports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whistled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whistled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while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resonance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across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harbor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lullaby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repeated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someone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never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met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whistled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whistled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whistling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maniac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standing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bridge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Wearing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fresh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palms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anymore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glad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upped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volume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dirge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whistling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anymore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Chapter</w:t>
      </w:r>
      <w:r>
        <w:rPr>
          <w:rFonts w:ascii="Garamond" w:eastAsia="Garamond" w:hAnsi="Garamond" w:cs="Garamond"/>
          <w:i/>
          <w:iCs/>
          <w:rtl w:val="0"/>
        </w:rPr>
        <w:t xml:space="preserve"> 40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jc w:val="center"/>
        <w:rPr>
          <w:rFonts w:ascii="Garamond" w:eastAsia="Garamond" w:hAnsi="Garamond" w:cs="Garamond"/>
          <w:i/>
          <w:iCs/>
        </w:rPr>
      </w:pPr>
      <w:r>
        <w:pict>
          <v:shape id="_x0000_i1034" type="#_x0000_t75" style="height:258pt;width:369pt" o:allowoverlap="f">
            <v:imagedata r:id="rId22" r:href="rId23" o:title=""/>
          </v:shape>
        </w:pic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true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story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beginning</w:t>
      </w:r>
      <w:r>
        <w:rPr>
          <w:rFonts w:ascii="Garamond" w:eastAsia="Garamond" w:hAnsi="Garamond" w:cs="Garamond"/>
          <w:rtl w:val="0"/>
        </w:rPr>
        <w:t xml:space="preserve">: </w:t>
      </w:r>
      <w:r>
        <w:rPr>
          <w:rFonts w:ascii="Garamond" w:eastAsia="Garamond" w:hAnsi="Garamond" w:cs="Garamond"/>
          <w:rtl w:val="0"/>
        </w:rPr>
        <w:t>where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done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moment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various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stupid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actions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make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fate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inevitable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moment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however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along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Endings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always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usually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same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Below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river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clashed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banks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flooded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grass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park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everywhere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batch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spotlights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from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north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bridge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anomalous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quietude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daylight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shining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darkness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silence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holding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spotlights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steady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displaced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whispers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their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supervisors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Cowper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materializing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spotlight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posture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serious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Bent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cigarette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between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lips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looked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forgotten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about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since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visited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ending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bridge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“</w:t>
      </w:r>
      <w:r>
        <w:rPr>
          <w:rFonts w:ascii="Garamond" w:eastAsia="Garamond" w:hAnsi="Garamond" w:cs="Garamond"/>
          <w:rtl w:val="0"/>
        </w:rPr>
        <w:t>Why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Jome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All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people</w:t>
      </w:r>
      <w:r>
        <w:rPr>
          <w:rFonts w:ascii="Garamond" w:eastAsia="Garamond" w:hAnsi="Garamond" w:cs="Garamond"/>
          <w:rtl w:val="0"/>
        </w:rPr>
        <w:t xml:space="preserve">? </w:t>
      </w:r>
      <w:r>
        <w:rPr>
          <w:rFonts w:ascii="Garamond" w:eastAsia="Garamond" w:hAnsi="Garamond" w:cs="Garamond"/>
          <w:rtl w:val="0"/>
        </w:rPr>
        <w:t>Any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reason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whatsoever</w:t>
      </w:r>
      <w:r>
        <w:rPr>
          <w:rFonts w:ascii="Garamond" w:eastAsia="Garamond" w:hAnsi="Garamond" w:cs="Garamond"/>
          <w:rtl w:val="0"/>
        </w:rPr>
        <w:t>?”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response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maybe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just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frustrated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with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goddamn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idea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slept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lately</w:t>
      </w:r>
      <w:r>
        <w:rPr>
          <w:rFonts w:ascii="Garamond" w:eastAsia="Garamond" w:hAnsi="Garamond" w:cs="Garamond"/>
          <w:rtl w:val="0"/>
        </w:rPr>
        <w:t xml:space="preserve">,”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said</w:t>
      </w:r>
      <w:r>
        <w:rPr>
          <w:rFonts w:ascii="Garamond" w:eastAsia="Garamond" w:hAnsi="Garamond" w:cs="Garamond"/>
          <w:rtl w:val="0"/>
        </w:rPr>
        <w:t>. “</w:t>
      </w:r>
      <w:r>
        <w:rPr>
          <w:rFonts w:ascii="Garamond" w:eastAsia="Garamond" w:hAnsi="Garamond" w:cs="Garamond"/>
          <w:rtl w:val="0"/>
        </w:rPr>
        <w:t>If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you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understand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much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don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understand</w:t>
      </w:r>
      <w:r>
        <w:rPr>
          <w:rFonts w:ascii="Garamond" w:eastAsia="Garamond" w:hAnsi="Garamond" w:cs="Garamond"/>
          <w:rtl w:val="0"/>
        </w:rPr>
        <w:t>.”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slaloming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Cowper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Cowper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who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giving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themselves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shapes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spotlight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Suddenly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felt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great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thrill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feeling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good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partly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decent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ending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Cowper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approached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casually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though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planned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meet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here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Some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were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close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behind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him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Now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ready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and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matter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suit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wasn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finished</w:t>
      </w:r>
      <w:r>
        <w:rPr>
          <w:rFonts w:ascii="Garamond" w:eastAsia="Garamond" w:hAnsi="Garamond" w:cs="Garamond"/>
          <w:rtl w:val="0"/>
        </w:rPr>
        <w:t xml:space="preserve">.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pulled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myself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bridge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railing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head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lowered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to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clamorous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river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The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that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didn</w:t>
      </w:r>
      <w:r>
        <w:rPr>
          <w:rFonts w:ascii="Garamond" w:eastAsia="Garamond" w:hAnsi="Garamond" w:cs="Garamond"/>
          <w:rtl w:val="0"/>
        </w:rPr>
        <w:t>’</w:t>
      </w:r>
      <w:r>
        <w:rPr>
          <w:rFonts w:ascii="Garamond" w:eastAsia="Garamond" w:hAnsi="Garamond" w:cs="Garamond"/>
          <w:rtl w:val="0"/>
        </w:rPr>
        <w:t>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care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or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it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could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have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been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something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simple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nod</w:t>
      </w:r>
      <w:r>
        <w:rPr>
          <w:rFonts w:ascii="Garamond" w:eastAsia="Garamond" w:hAnsi="Garamond" w:cs="Garamond"/>
          <w:rtl w:val="0"/>
        </w:rPr>
        <w:t xml:space="preserve">, </w:t>
      </w:r>
      <w:r>
        <w:rPr>
          <w:rFonts w:ascii="Garamond" w:eastAsia="Garamond" w:hAnsi="Garamond" w:cs="Garamond"/>
          <w:rtl w:val="0"/>
        </w:rPr>
        <w:t>because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these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kinds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of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things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usually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end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on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a</w:t>
      </w:r>
      <w:r>
        <w:rPr>
          <w:rFonts w:ascii="Garamond" w:eastAsia="Garamond" w:hAnsi="Garamond" w:cs="Garamond"/>
          <w:rtl w:val="0"/>
        </w:rPr>
        <w:t xml:space="preserve"> </w:t>
      </w:r>
      <w:r>
        <w:rPr>
          <w:rFonts w:ascii="Garamond" w:eastAsia="Garamond" w:hAnsi="Garamond" w:cs="Garamond"/>
          <w:rtl w:val="0"/>
        </w:rPr>
        <w:t>bridge</w:t>
      </w:r>
      <w:r>
        <w:rPr>
          <w:rFonts w:ascii="Garamond" w:eastAsia="Garamond" w:hAnsi="Garamond" w:cs="Garamond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  <w:r>
        <w:rPr>
          <w:rFonts w:ascii="Garamond" w:eastAsia="Garamond" w:hAnsi="Garamond" w:cs="Garamond"/>
          <w:rtl w:val="0"/>
        </w:rPr>
        <w:t>END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after="200" w:line="276" w:lineRule="auto"/>
        <w:rPr>
          <w:rFonts w:ascii="Garamond" w:eastAsia="Garamond" w:hAnsi="Garamond" w:cs="Garamond"/>
          <w:i/>
          <w:iCs/>
        </w:rPr>
      </w:pPr>
      <w:r>
        <w:rPr>
          <w:rFonts w:ascii="Garamond" w:eastAsia="Garamond" w:hAnsi="Garamond" w:cs="Garamond"/>
          <w:i/>
          <w:iCs/>
          <w:rtl w:val="0"/>
        </w:rPr>
        <w:t>“</w:t>
      </w:r>
      <w:r>
        <w:rPr>
          <w:rFonts w:ascii="Garamond" w:eastAsia="Garamond" w:hAnsi="Garamond" w:cs="Garamond"/>
          <w:i/>
          <w:iCs/>
          <w:rtl w:val="0"/>
        </w:rPr>
        <w:t>Last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Orchard</w:t>
      </w:r>
      <w:r>
        <w:rPr>
          <w:rFonts w:ascii="Garamond" w:eastAsia="Garamond" w:hAnsi="Garamond" w:cs="Garamond"/>
          <w:i/>
          <w:iCs/>
          <w:rtl w:val="0"/>
        </w:rPr>
        <w:t xml:space="preserve">” </w:t>
      </w:r>
      <w:r>
        <w:rPr>
          <w:rFonts w:ascii="Garamond" w:eastAsia="Garamond" w:hAnsi="Garamond" w:cs="Garamond"/>
          <w:i/>
          <w:iCs/>
          <w:rtl w:val="0"/>
        </w:rPr>
        <w:t>is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a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novel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that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began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its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life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as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a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Peck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short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story</w:t>
      </w:r>
      <w:r>
        <w:rPr>
          <w:rFonts w:ascii="Garamond" w:eastAsia="Garamond" w:hAnsi="Garamond" w:cs="Garamond"/>
          <w:i/>
          <w:iCs/>
          <w:rtl w:val="0"/>
        </w:rPr>
        <w:t xml:space="preserve">, </w:t>
      </w:r>
      <w:r>
        <w:rPr>
          <w:rFonts w:ascii="Garamond" w:eastAsia="Garamond" w:hAnsi="Garamond" w:cs="Garamond"/>
          <w:i/>
          <w:iCs/>
          <w:rtl w:val="0"/>
        </w:rPr>
        <w:t>published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via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THE</w:t>
      </w:r>
      <w:r>
        <w:rPr>
          <w:rFonts w:ascii="Garamond" w:eastAsia="Garamond" w:hAnsi="Garamond" w:cs="Garamond"/>
          <w:i/>
          <w:iCs/>
          <w:rtl w:val="0"/>
        </w:rPr>
        <w:t>2</w:t>
      </w:r>
      <w:r>
        <w:rPr>
          <w:rFonts w:ascii="Garamond" w:eastAsia="Garamond" w:hAnsi="Garamond" w:cs="Garamond"/>
          <w:i/>
          <w:iCs/>
          <w:rtl w:val="0"/>
        </w:rPr>
        <w:t>NDHAND</w:t>
      </w:r>
      <w:r>
        <w:rPr>
          <w:rFonts w:ascii="Garamond" w:eastAsia="Garamond" w:hAnsi="Garamond" w:cs="Garamond"/>
          <w:i/>
          <w:iCs/>
          <w:rtl w:val="0"/>
        </w:rPr>
        <w:t>’</w:t>
      </w:r>
      <w:r>
        <w:rPr>
          <w:rFonts w:ascii="Garamond" w:eastAsia="Garamond" w:hAnsi="Garamond" w:cs="Garamond"/>
          <w:i/>
          <w:iCs/>
          <w:rtl w:val="0"/>
        </w:rPr>
        <w:t>s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pre</w:t>
      </w:r>
      <w:r>
        <w:rPr>
          <w:rFonts w:ascii="Garamond" w:eastAsia="Garamond" w:hAnsi="Garamond" w:cs="Garamond"/>
          <w:i/>
          <w:iCs/>
          <w:rtl w:val="0"/>
        </w:rPr>
        <w:t>-</w:t>
      </w:r>
      <w:r>
        <w:rPr>
          <w:rFonts w:ascii="Garamond" w:eastAsia="Garamond" w:hAnsi="Garamond" w:cs="Garamond"/>
          <w:i/>
          <w:iCs/>
          <w:rtl w:val="0"/>
        </w:rPr>
        <w:t>txt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online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magazine</w:t>
      </w:r>
      <w:r>
        <w:rPr>
          <w:rFonts w:ascii="Garamond" w:eastAsia="Garamond" w:hAnsi="Garamond" w:cs="Garamond"/>
          <w:i/>
          <w:iCs/>
          <w:rtl w:val="0"/>
        </w:rPr>
        <w:t xml:space="preserve"> -- </w:t>
      </w:r>
      <w:r>
        <w:rPr>
          <w:rFonts w:ascii="Garamond" w:eastAsia="Garamond" w:hAnsi="Garamond" w:cs="Garamond"/>
          <w:i/>
          <w:iCs/>
          <w:rtl w:val="0"/>
        </w:rPr>
        <w:t>it</w:t>
      </w:r>
      <w:r>
        <w:rPr>
          <w:rFonts w:ascii="Garamond" w:eastAsia="Garamond" w:hAnsi="Garamond" w:cs="Garamond"/>
          <w:i/>
          <w:iCs/>
          <w:rtl w:val="0"/>
        </w:rPr>
        <w:t>’</w:t>
      </w:r>
      <w:r>
        <w:rPr>
          <w:rFonts w:ascii="Garamond" w:eastAsia="Garamond" w:hAnsi="Garamond" w:cs="Garamond"/>
          <w:i/>
          <w:iCs/>
          <w:rtl w:val="0"/>
        </w:rPr>
        <w:t>s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now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being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serialized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in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one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installment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per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week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via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fldChar w:fldCharType="begin"/>
      </w:r>
      <w:r>
        <w:instrText>HYPERLINK "http://the2ndhand.com/THE2NDHANDTXT"</w:instrText>
      </w:r>
      <w:r>
        <w:fldChar w:fldCharType="separate"/>
      </w:r>
      <w:r>
        <w:rPr>
          <w:rFonts w:ascii="Garamond" w:eastAsia="Garamond" w:hAnsi="Garamond" w:cs="Garamond"/>
          <w:i/>
          <w:iCs/>
          <w:color w:val="1155CC"/>
          <w:u w:val="single"/>
          <w:rtl w:val="0"/>
        </w:rPr>
        <w:t>THE</w:t>
      </w:r>
      <w:r>
        <w:fldChar w:fldCharType="end"/>
      </w:r>
      <w:r>
        <w:fldChar w:fldCharType="begin"/>
      </w:r>
      <w:r>
        <w:instrText>HYPERLINK "http://the2ndhand.com/THE2NDHANDTXT"</w:instrText>
      </w:r>
      <w:r>
        <w:fldChar w:fldCharType="separate"/>
      </w:r>
      <w:r>
        <w:rPr>
          <w:rFonts w:ascii="Garamond" w:eastAsia="Garamond" w:hAnsi="Garamond" w:cs="Garamond"/>
          <w:i/>
          <w:iCs/>
          <w:color w:val="1155CC"/>
          <w:u w:val="single"/>
          <w:rtl w:val="0"/>
        </w:rPr>
        <w:t>2</w:t>
      </w:r>
      <w:r>
        <w:fldChar w:fldCharType="end"/>
      </w:r>
      <w:r>
        <w:fldChar w:fldCharType="begin"/>
      </w:r>
      <w:r>
        <w:instrText>HYPERLINK "http://the2ndhand.com/THE2NDHANDTXT"</w:instrText>
      </w:r>
      <w:r>
        <w:fldChar w:fldCharType="separate"/>
      </w:r>
      <w:r>
        <w:rPr>
          <w:rFonts w:ascii="Garamond" w:eastAsia="Garamond" w:hAnsi="Garamond" w:cs="Garamond"/>
          <w:i/>
          <w:iCs/>
          <w:color w:val="1155CC"/>
          <w:u w:val="single"/>
          <w:rtl w:val="0"/>
        </w:rPr>
        <w:t>NDHAND</w:t>
      </w:r>
      <w:r>
        <w:fldChar w:fldCharType="end"/>
      </w:r>
      <w:r>
        <w:fldChar w:fldCharType="begin"/>
      </w:r>
      <w:r>
        <w:instrText>HYPERLINK "http://the2ndhand.com/THE2NDHANDTXT"</w:instrText>
      </w:r>
      <w:r>
        <w:fldChar w:fldCharType="separate"/>
      </w:r>
      <w:r>
        <w:rPr>
          <w:rFonts w:ascii="Garamond" w:eastAsia="Garamond" w:hAnsi="Garamond" w:cs="Garamond"/>
          <w:i/>
          <w:iCs/>
          <w:color w:val="1155CC"/>
          <w:u w:val="single"/>
          <w:rtl w:val="0"/>
        </w:rPr>
        <w:t xml:space="preserve"> </w:t>
      </w:r>
      <w:r>
        <w:fldChar w:fldCharType="end"/>
      </w:r>
      <w:r>
        <w:fldChar w:fldCharType="begin"/>
      </w:r>
      <w:r>
        <w:instrText>HYPERLINK "http://the2ndhand.com/THE2NDHANDTXT"</w:instrText>
      </w:r>
      <w:r>
        <w:fldChar w:fldCharType="separate"/>
      </w:r>
      <w:r>
        <w:rPr>
          <w:rFonts w:ascii="Garamond" w:eastAsia="Garamond" w:hAnsi="Garamond" w:cs="Garamond"/>
          <w:i/>
          <w:iCs/>
          <w:color w:val="1155CC"/>
          <w:u w:val="single"/>
          <w:rtl w:val="0"/>
        </w:rPr>
        <w:t>txt</w:t>
      </w:r>
      <w:r>
        <w:fldChar w:fldCharType="end"/>
      </w:r>
      <w:r>
        <w:rPr>
          <w:rFonts w:ascii="Garamond" w:eastAsia="Garamond" w:hAnsi="Garamond" w:cs="Garamond"/>
          <w:i/>
          <w:iCs/>
          <w:rtl w:val="0"/>
        </w:rPr>
        <w:t xml:space="preserve">. </w:t>
      </w:r>
      <w:r>
        <w:rPr>
          <w:rFonts w:ascii="Garamond" w:eastAsia="Garamond" w:hAnsi="Garamond" w:cs="Garamond"/>
          <w:i/>
          <w:iCs/>
          <w:rtl w:val="0"/>
        </w:rPr>
        <w:t>Keep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your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eyes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open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for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future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installments</w:t>
      </w:r>
      <w:r>
        <w:rPr>
          <w:rFonts w:ascii="Garamond" w:eastAsia="Garamond" w:hAnsi="Garamond" w:cs="Garamond"/>
          <w:i/>
          <w:iCs/>
          <w:rtl w:val="0"/>
        </w:rPr>
        <w:t>.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Michael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Peck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lives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and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writes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in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Missoula</w:t>
      </w:r>
      <w:r>
        <w:rPr>
          <w:rFonts w:ascii="Garamond" w:eastAsia="Garamond" w:hAnsi="Garamond" w:cs="Garamond"/>
          <w:i/>
          <w:iCs/>
          <w:rtl w:val="0"/>
        </w:rPr>
        <w:t xml:space="preserve">, </w:t>
      </w:r>
      <w:r>
        <w:rPr>
          <w:rFonts w:ascii="Garamond" w:eastAsia="Garamond" w:hAnsi="Garamond" w:cs="Garamond"/>
          <w:i/>
          <w:iCs/>
          <w:rtl w:val="0"/>
        </w:rPr>
        <w:t>Mont</w:t>
      </w:r>
      <w:r>
        <w:rPr>
          <w:rFonts w:ascii="Garamond" w:eastAsia="Garamond" w:hAnsi="Garamond" w:cs="Garamond"/>
          <w:i/>
          <w:iCs/>
          <w:rtl w:val="0"/>
        </w:rPr>
        <w:t xml:space="preserve">. </w:t>
      </w:r>
      <w:r>
        <w:rPr>
          <w:rFonts w:ascii="Garamond" w:eastAsia="Garamond" w:hAnsi="Garamond" w:cs="Garamond"/>
          <w:i/>
          <w:iCs/>
          <w:rtl w:val="0"/>
        </w:rPr>
        <w:t>Find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more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from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Peck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in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THE</w:t>
      </w:r>
      <w:r>
        <w:rPr>
          <w:rFonts w:ascii="Garamond" w:eastAsia="Garamond" w:hAnsi="Garamond" w:cs="Garamond"/>
          <w:i/>
          <w:iCs/>
          <w:rtl w:val="0"/>
        </w:rPr>
        <w:t>2</w:t>
      </w:r>
      <w:r>
        <w:rPr>
          <w:rFonts w:ascii="Garamond" w:eastAsia="Garamond" w:hAnsi="Garamond" w:cs="Garamond"/>
          <w:i/>
          <w:iCs/>
          <w:rtl w:val="0"/>
        </w:rPr>
        <w:t>NDHAND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archives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or</w:t>
      </w:r>
      <w:r>
        <w:rPr>
          <w:rFonts w:ascii="Garamond" w:eastAsia="Garamond" w:hAnsi="Garamond" w:cs="Garamond"/>
          <w:i/>
          <w:iCs/>
          <w:rtl w:val="0"/>
        </w:rPr>
        <w:t xml:space="preserve"> </w:t>
      </w:r>
      <w:r>
        <w:rPr>
          <w:rFonts w:ascii="Garamond" w:eastAsia="Garamond" w:hAnsi="Garamond" w:cs="Garamond"/>
          <w:i/>
          <w:iCs/>
          <w:rtl w:val="0"/>
        </w:rPr>
        <w:t>in</w:t>
      </w:r>
      <w:r>
        <w:rPr>
          <w:rFonts w:ascii="Garamond" w:eastAsia="Garamond" w:hAnsi="Garamond" w:cs="Garamond"/>
          <w:i/>
          <w:iCs/>
          <w:color w:val="222222"/>
          <w:rtl w:val="0"/>
        </w:rPr>
        <w:t xml:space="preserve"> </w:t>
      </w:r>
      <w:r>
        <w:rPr>
          <w:rFonts w:ascii="Garamond" w:eastAsia="Garamond" w:hAnsi="Garamond" w:cs="Garamond"/>
          <w:i/>
          <w:iCs/>
          <w:color w:val="222222"/>
          <w:rtl w:val="0"/>
        </w:rPr>
        <w:t>our</w:t>
      </w:r>
      <w:r>
        <w:rPr>
          <w:rFonts w:ascii="Garamond" w:eastAsia="Garamond" w:hAnsi="Garamond" w:cs="Garamond"/>
          <w:i/>
          <w:iCs/>
          <w:color w:val="222222"/>
          <w:rtl w:val="0"/>
        </w:rPr>
        <w:t xml:space="preserve"> 10</w:t>
      </w:r>
      <w:r>
        <w:rPr>
          <w:rFonts w:ascii="Garamond" w:eastAsia="Garamond" w:hAnsi="Garamond" w:cs="Garamond"/>
          <w:i/>
          <w:iCs/>
          <w:color w:val="222222"/>
          <w:rtl w:val="0"/>
        </w:rPr>
        <w:t>th</w:t>
      </w:r>
      <w:r>
        <w:rPr>
          <w:rFonts w:ascii="Garamond" w:eastAsia="Garamond" w:hAnsi="Garamond" w:cs="Garamond"/>
          <w:i/>
          <w:iCs/>
          <w:color w:val="222222"/>
          <w:rtl w:val="0"/>
        </w:rPr>
        <w:t>-</w:t>
      </w:r>
      <w:r>
        <w:rPr>
          <w:rFonts w:ascii="Garamond" w:eastAsia="Garamond" w:hAnsi="Garamond" w:cs="Garamond"/>
          <w:i/>
          <w:iCs/>
          <w:color w:val="222222"/>
          <w:rtl w:val="0"/>
        </w:rPr>
        <w:t>anniversary</w:t>
      </w:r>
      <w:r>
        <w:rPr>
          <w:rFonts w:ascii="Garamond" w:eastAsia="Garamond" w:hAnsi="Garamond" w:cs="Garamond"/>
          <w:i/>
          <w:iCs/>
          <w:color w:val="222222"/>
          <w:rtl w:val="0"/>
        </w:rPr>
        <w:t xml:space="preserve"> </w:t>
      </w:r>
      <w:r>
        <w:rPr>
          <w:rFonts w:ascii="Garamond" w:eastAsia="Garamond" w:hAnsi="Garamond" w:cs="Garamond"/>
          <w:i/>
          <w:iCs/>
          <w:color w:val="222222"/>
          <w:rtl w:val="0"/>
        </w:rPr>
        <w:t>book</w:t>
      </w:r>
      <w:r>
        <w:rPr>
          <w:rFonts w:ascii="Garamond" w:eastAsia="Garamond" w:hAnsi="Garamond" w:cs="Garamond"/>
          <w:i/>
          <w:iCs/>
          <w:color w:val="222222"/>
          <w:rtl w:val="0"/>
        </w:rPr>
        <w:t xml:space="preserve"> </w:t>
      </w:r>
      <w:r>
        <w:rPr>
          <w:rFonts w:ascii="Garamond" w:eastAsia="Garamond" w:hAnsi="Garamond" w:cs="Garamond"/>
          <w:i/>
          <w:iCs/>
          <w:color w:val="222222"/>
          <w:rtl w:val="0"/>
        </w:rPr>
        <w:t>anthology</w:t>
      </w:r>
      <w:r>
        <w:rPr>
          <w:rFonts w:ascii="Garamond" w:eastAsia="Garamond" w:hAnsi="Garamond" w:cs="Garamond"/>
          <w:i/>
          <w:iCs/>
          <w:color w:val="222222"/>
          <w:rtl w:val="0"/>
        </w:rPr>
        <w:t xml:space="preserve">, </w:t>
      </w:r>
      <w:r>
        <w:fldChar w:fldCharType="begin"/>
      </w:r>
      <w:r>
        <w:instrText>HYPERLINK "http://the2ndhand.com/THE2NDHANDTXT/books"</w:instrText>
      </w:r>
      <w:r>
        <w:fldChar w:fldCharType="separate"/>
      </w:r>
      <w:r>
        <w:rPr>
          <w:rFonts w:ascii="Garamond" w:eastAsia="Garamond" w:hAnsi="Garamond" w:cs="Garamond"/>
          <w:i/>
          <w:iCs/>
          <w:color w:val="1155CC"/>
          <w:u w:val="single"/>
          <w:rtl w:val="0"/>
        </w:rPr>
        <w:t>All</w:t>
      </w:r>
      <w:r>
        <w:fldChar w:fldCharType="end"/>
      </w:r>
      <w:r>
        <w:fldChar w:fldCharType="begin"/>
      </w:r>
      <w:r>
        <w:instrText>HYPERLINK "http://the2ndhand.com/THE2NDHANDTXT/books"</w:instrText>
      </w:r>
      <w:r>
        <w:fldChar w:fldCharType="separate"/>
      </w:r>
      <w:r>
        <w:rPr>
          <w:rFonts w:ascii="Garamond" w:eastAsia="Garamond" w:hAnsi="Garamond" w:cs="Garamond"/>
          <w:i/>
          <w:iCs/>
          <w:color w:val="1155CC"/>
          <w:u w:val="single"/>
          <w:rtl w:val="0"/>
        </w:rPr>
        <w:t xml:space="preserve"> </w:t>
      </w:r>
      <w:r>
        <w:fldChar w:fldCharType="end"/>
      </w:r>
      <w:r>
        <w:fldChar w:fldCharType="begin"/>
      </w:r>
      <w:r>
        <w:instrText>HYPERLINK "http://the2ndhand.com/THE2NDHANDTXT/books"</w:instrText>
      </w:r>
      <w:r>
        <w:fldChar w:fldCharType="separate"/>
      </w:r>
      <w:r>
        <w:rPr>
          <w:rFonts w:ascii="Garamond" w:eastAsia="Garamond" w:hAnsi="Garamond" w:cs="Garamond"/>
          <w:i/>
          <w:iCs/>
          <w:color w:val="1155CC"/>
          <w:u w:val="single"/>
          <w:rtl w:val="0"/>
        </w:rPr>
        <w:t>Hands</w:t>
      </w:r>
      <w:r>
        <w:fldChar w:fldCharType="end"/>
      </w:r>
      <w:r>
        <w:fldChar w:fldCharType="begin"/>
      </w:r>
      <w:r>
        <w:instrText>HYPERLINK "http://the2ndhand.com/THE2NDHANDTXT/books"</w:instrText>
      </w:r>
      <w:r>
        <w:fldChar w:fldCharType="separate"/>
      </w:r>
      <w:r>
        <w:rPr>
          <w:rFonts w:ascii="Garamond" w:eastAsia="Garamond" w:hAnsi="Garamond" w:cs="Garamond"/>
          <w:i/>
          <w:iCs/>
          <w:color w:val="1155CC"/>
          <w:u w:val="single"/>
          <w:rtl w:val="0"/>
        </w:rPr>
        <w:t xml:space="preserve"> </w:t>
      </w:r>
      <w:r>
        <w:fldChar w:fldCharType="end"/>
      </w:r>
      <w:r>
        <w:fldChar w:fldCharType="begin"/>
      </w:r>
      <w:r>
        <w:instrText>HYPERLINK "http://the2ndhand.com/THE2NDHANDTXT/books"</w:instrText>
      </w:r>
      <w:r>
        <w:fldChar w:fldCharType="separate"/>
      </w:r>
      <w:r>
        <w:rPr>
          <w:rFonts w:ascii="Garamond" w:eastAsia="Garamond" w:hAnsi="Garamond" w:cs="Garamond"/>
          <w:i/>
          <w:iCs/>
          <w:color w:val="1155CC"/>
          <w:u w:val="single"/>
          <w:rtl w:val="0"/>
        </w:rPr>
        <w:t>On</w:t>
      </w:r>
      <w:r>
        <w:fldChar w:fldCharType="end"/>
      </w:r>
      <w:r>
        <w:rPr>
          <w:rFonts w:ascii="Garamond" w:eastAsia="Garamond" w:hAnsi="Garamond" w:cs="Garamond"/>
          <w:i/>
          <w:iCs/>
          <w:color w:val="222222"/>
          <w:rtl w:val="0"/>
        </w:rPr>
        <w:t xml:space="preserve">, </w:t>
      </w:r>
      <w:r>
        <w:rPr>
          <w:rFonts w:ascii="Garamond" w:eastAsia="Garamond" w:hAnsi="Garamond" w:cs="Garamond"/>
          <w:i/>
          <w:iCs/>
          <w:color w:val="222222"/>
          <w:rtl w:val="0"/>
        </w:rPr>
        <w:t>released</w:t>
      </w:r>
      <w:r>
        <w:rPr>
          <w:rFonts w:ascii="Garamond" w:eastAsia="Garamond" w:hAnsi="Garamond" w:cs="Garamond"/>
          <w:i/>
          <w:iCs/>
          <w:color w:val="222222"/>
          <w:rtl w:val="0"/>
        </w:rPr>
        <w:t xml:space="preserve"> </w:t>
      </w:r>
      <w:r>
        <w:rPr>
          <w:rFonts w:ascii="Garamond" w:eastAsia="Garamond" w:hAnsi="Garamond" w:cs="Garamond"/>
          <w:i/>
          <w:iCs/>
          <w:color w:val="222222"/>
          <w:rtl w:val="0"/>
        </w:rPr>
        <w:t>in</w:t>
      </w:r>
      <w:r>
        <w:rPr>
          <w:rFonts w:ascii="Garamond" w:eastAsia="Garamond" w:hAnsi="Garamond" w:cs="Garamond"/>
          <w:i/>
          <w:iCs/>
          <w:color w:val="222222"/>
          <w:rtl w:val="0"/>
        </w:rPr>
        <w:t xml:space="preserve"> 2011. </w:t>
      </w:r>
      <w:r>
        <w:rPr>
          <w:rFonts w:ascii="Garamond" w:eastAsia="Garamond" w:hAnsi="Garamond" w:cs="Garamond"/>
          <w:i/>
          <w:iCs/>
          <w:color w:val="222222"/>
          <w:rtl w:val="0"/>
        </w:rPr>
        <w:t>More</w:t>
      </w:r>
      <w:r>
        <w:rPr>
          <w:rFonts w:ascii="Garamond" w:eastAsia="Garamond" w:hAnsi="Garamond" w:cs="Garamond"/>
          <w:i/>
          <w:iCs/>
          <w:color w:val="222222"/>
          <w:rtl w:val="0"/>
        </w:rPr>
        <w:t xml:space="preserve"> </w:t>
      </w:r>
      <w:r>
        <w:rPr>
          <w:rFonts w:ascii="Garamond" w:eastAsia="Garamond" w:hAnsi="Garamond" w:cs="Garamond"/>
          <w:i/>
          <w:iCs/>
          <w:color w:val="222222"/>
          <w:rtl w:val="0"/>
        </w:rPr>
        <w:t>about</w:t>
      </w:r>
      <w:r>
        <w:rPr>
          <w:rFonts w:ascii="Garamond" w:eastAsia="Garamond" w:hAnsi="Garamond" w:cs="Garamond"/>
          <w:i/>
          <w:iCs/>
          <w:color w:val="222222"/>
          <w:rtl w:val="0"/>
        </w:rPr>
        <w:t xml:space="preserve"> </w:t>
      </w:r>
      <w:r>
        <w:rPr>
          <w:rFonts w:ascii="Garamond" w:eastAsia="Garamond" w:hAnsi="Garamond" w:cs="Garamond"/>
          <w:i/>
          <w:iCs/>
          <w:color w:val="222222"/>
          <w:rtl w:val="0"/>
        </w:rPr>
        <w:t>it</w:t>
      </w:r>
      <w:r>
        <w:rPr>
          <w:rFonts w:ascii="Garamond" w:eastAsia="Garamond" w:hAnsi="Garamond" w:cs="Garamond"/>
          <w:i/>
          <w:iCs/>
          <w:color w:val="222222"/>
          <w:rtl w:val="0"/>
        </w:rPr>
        <w:t xml:space="preserve"> </w:t>
      </w:r>
      <w:r>
        <w:rPr>
          <w:rFonts w:ascii="Garamond" w:eastAsia="Garamond" w:hAnsi="Garamond" w:cs="Garamond"/>
          <w:i/>
          <w:iCs/>
          <w:color w:val="222222"/>
          <w:rtl w:val="0"/>
        </w:rPr>
        <w:t>below</w:t>
      </w:r>
      <w:r>
        <w:rPr>
          <w:rFonts w:ascii="Garamond" w:eastAsia="Garamond" w:hAnsi="Garamond" w:cs="Garamond"/>
          <w:i/>
          <w:iCs/>
          <w:color w:val="222222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200" w:line="276" w:lineRule="auto"/>
        <w:ind w:left="0" w:right="0" w:firstLine="0"/>
        <w:jc w:val="left"/>
        <w:rPr>
          <w:rFonts w:ascii="Calibri" w:eastAsia="Calibri" w:hAnsi="Calibri" w:cs="Calibri"/>
          <w:sz w:val="22"/>
          <w:szCs w:val="22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200" w:line="276" w:lineRule="auto"/>
        <w:ind w:left="0" w:right="0" w:firstLine="0"/>
        <w:jc w:val="left"/>
        <w:rPr>
          <w:rFonts w:ascii="Calibri" w:eastAsia="Calibri" w:hAnsi="Calibri" w:cs="Calibri"/>
          <w:sz w:val="22"/>
          <w:szCs w:val="22"/>
        </w:rPr>
      </w:pP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200" w:line="276" w:lineRule="auto"/>
        <w:ind w:left="0" w:right="0" w:firstLine="0"/>
        <w:jc w:val="lef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rtl w:val="0"/>
        </w:rPr>
        <w:t>More</w:t>
      </w:r>
      <w:r>
        <w:rPr>
          <w:rFonts w:ascii="Calibri" w:eastAsia="Calibri" w:hAnsi="Calibri" w:cs="Calibri"/>
          <w:sz w:val="22"/>
          <w:szCs w:val="22"/>
          <w:rtl w:val="0"/>
        </w:rPr>
        <w:t xml:space="preserve"> </w:t>
      </w:r>
      <w:r>
        <w:rPr>
          <w:rFonts w:ascii="Calibri" w:eastAsia="Calibri" w:hAnsi="Calibri" w:cs="Calibri"/>
          <w:sz w:val="22"/>
          <w:szCs w:val="22"/>
          <w:rtl w:val="0"/>
        </w:rPr>
        <w:t>from</w:t>
      </w:r>
      <w:r>
        <w:rPr>
          <w:rFonts w:ascii="Calibri" w:eastAsia="Calibri" w:hAnsi="Calibri" w:cs="Calibri"/>
          <w:sz w:val="22"/>
          <w:szCs w:val="22"/>
          <w:rtl w:val="0"/>
        </w:rPr>
        <w:t xml:space="preserve"> </w:t>
      </w:r>
      <w:r>
        <w:rPr>
          <w:rFonts w:ascii="Calibri" w:eastAsia="Calibri" w:hAnsi="Calibri" w:cs="Calibri"/>
          <w:sz w:val="22"/>
          <w:szCs w:val="22"/>
          <w:rtl w:val="0"/>
        </w:rPr>
        <w:t>THE</w:t>
      </w:r>
      <w:r>
        <w:rPr>
          <w:rFonts w:ascii="Calibri" w:eastAsia="Calibri" w:hAnsi="Calibri" w:cs="Calibri"/>
          <w:sz w:val="22"/>
          <w:szCs w:val="22"/>
          <w:rtl w:val="0"/>
        </w:rPr>
        <w:t>2</w:t>
      </w:r>
      <w:r>
        <w:rPr>
          <w:rFonts w:ascii="Calibri" w:eastAsia="Calibri" w:hAnsi="Calibri" w:cs="Calibri"/>
          <w:sz w:val="22"/>
          <w:szCs w:val="22"/>
          <w:rtl w:val="0"/>
        </w:rPr>
        <w:t>NDHAND</w:t>
      </w:r>
      <w:r>
        <w:rPr>
          <w:rFonts w:ascii="Calibri" w:eastAsia="Calibri" w:hAnsi="Calibri" w:cs="Calibri"/>
          <w:sz w:val="22"/>
          <w:szCs w:val="22"/>
          <w:rtl w:val="0"/>
        </w:rPr>
        <w:t xml:space="preserve">: 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200" w:line="276" w:lineRule="auto"/>
        <w:ind w:left="0" w:right="0" w:firstLine="0"/>
        <w:jc w:val="lef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rtl w:val="0"/>
        </w:rPr>
        <w:t>PECK</w:t>
      </w:r>
      <w:r>
        <w:rPr>
          <w:rFonts w:ascii="Calibri" w:eastAsia="Calibri" w:hAnsi="Calibri" w:cs="Calibri"/>
          <w:sz w:val="22"/>
          <w:szCs w:val="22"/>
          <w:rtl w:val="0"/>
        </w:rPr>
        <w:t xml:space="preserve"> </w:t>
      </w:r>
      <w:r>
        <w:rPr>
          <w:rFonts w:ascii="Calibri" w:eastAsia="Calibri" w:hAnsi="Calibri" w:cs="Calibri"/>
          <w:sz w:val="22"/>
          <w:szCs w:val="22"/>
          <w:rtl w:val="0"/>
        </w:rPr>
        <w:t>is</w:t>
      </w:r>
      <w:r>
        <w:rPr>
          <w:rFonts w:ascii="Calibri" w:eastAsia="Calibri" w:hAnsi="Calibri" w:cs="Calibri"/>
          <w:sz w:val="22"/>
          <w:szCs w:val="22"/>
          <w:rtl w:val="0"/>
        </w:rPr>
        <w:t xml:space="preserve"> </w:t>
      </w:r>
      <w:r>
        <w:rPr>
          <w:rFonts w:ascii="Calibri" w:eastAsia="Calibri" w:hAnsi="Calibri" w:cs="Calibri"/>
          <w:sz w:val="22"/>
          <w:szCs w:val="22"/>
          <w:rtl w:val="0"/>
        </w:rPr>
        <w:t>among</w:t>
      </w:r>
      <w:r>
        <w:rPr>
          <w:rFonts w:ascii="Calibri" w:eastAsia="Calibri" w:hAnsi="Calibri" w:cs="Calibri"/>
          <w:sz w:val="22"/>
          <w:szCs w:val="22"/>
          <w:rtl w:val="0"/>
        </w:rPr>
        <w:t xml:space="preserve"> </w:t>
      </w:r>
      <w:r>
        <w:rPr>
          <w:rFonts w:ascii="Calibri" w:eastAsia="Calibri" w:hAnsi="Calibri" w:cs="Calibri"/>
          <w:sz w:val="22"/>
          <w:szCs w:val="22"/>
          <w:rtl w:val="0"/>
        </w:rPr>
        <w:t>more</w:t>
      </w:r>
      <w:r>
        <w:rPr>
          <w:rFonts w:ascii="Calibri" w:eastAsia="Calibri" w:hAnsi="Calibri" w:cs="Calibri"/>
          <w:sz w:val="22"/>
          <w:szCs w:val="22"/>
          <w:rtl w:val="0"/>
        </w:rPr>
        <w:t xml:space="preserve"> </w:t>
      </w:r>
      <w:r>
        <w:rPr>
          <w:rFonts w:ascii="Calibri" w:eastAsia="Calibri" w:hAnsi="Calibri" w:cs="Calibri"/>
          <w:sz w:val="22"/>
          <w:szCs w:val="22"/>
          <w:rtl w:val="0"/>
        </w:rPr>
        <w:t>than</w:t>
      </w:r>
      <w:r>
        <w:rPr>
          <w:rFonts w:ascii="Calibri" w:eastAsia="Calibri" w:hAnsi="Calibri" w:cs="Calibri"/>
          <w:sz w:val="22"/>
          <w:szCs w:val="22"/>
          <w:rtl w:val="0"/>
        </w:rPr>
        <w:t xml:space="preserve"> 40 </w:t>
      </w:r>
      <w:r>
        <w:rPr>
          <w:rFonts w:ascii="Calibri" w:eastAsia="Calibri" w:hAnsi="Calibri" w:cs="Calibri"/>
          <w:sz w:val="22"/>
          <w:szCs w:val="22"/>
          <w:rtl w:val="0"/>
        </w:rPr>
        <w:t>writers</w:t>
      </w:r>
      <w:r>
        <w:rPr>
          <w:rFonts w:ascii="Calibri" w:eastAsia="Calibri" w:hAnsi="Calibri" w:cs="Calibri"/>
          <w:sz w:val="22"/>
          <w:szCs w:val="22"/>
          <w:rtl w:val="0"/>
        </w:rPr>
        <w:t xml:space="preserve"> </w:t>
      </w:r>
      <w:r>
        <w:rPr>
          <w:rFonts w:ascii="Calibri" w:eastAsia="Calibri" w:hAnsi="Calibri" w:cs="Calibri"/>
          <w:sz w:val="22"/>
          <w:szCs w:val="22"/>
          <w:rtl w:val="0"/>
        </w:rPr>
        <w:t>featured</w:t>
      </w:r>
      <w:r>
        <w:rPr>
          <w:rFonts w:ascii="Calibri" w:eastAsia="Calibri" w:hAnsi="Calibri" w:cs="Calibri"/>
          <w:sz w:val="22"/>
          <w:szCs w:val="22"/>
          <w:rtl w:val="0"/>
        </w:rPr>
        <w:t xml:space="preserve"> </w:t>
      </w:r>
      <w:r>
        <w:rPr>
          <w:rFonts w:ascii="Calibri" w:eastAsia="Calibri" w:hAnsi="Calibri" w:cs="Calibri"/>
          <w:sz w:val="22"/>
          <w:szCs w:val="22"/>
          <w:rtl w:val="0"/>
        </w:rPr>
        <w:t>in</w:t>
      </w:r>
      <w:r>
        <w:rPr>
          <w:rFonts w:ascii="Calibri" w:eastAsia="Calibri" w:hAnsi="Calibri" w:cs="Calibri"/>
          <w:sz w:val="22"/>
          <w:szCs w:val="22"/>
          <w:rtl w:val="0"/>
        </w:rPr>
        <w:t xml:space="preserve"> </w:t>
      </w:r>
      <w:r>
        <w:rPr>
          <w:rFonts w:ascii="Calibri" w:eastAsia="Calibri" w:hAnsi="Calibri" w:cs="Calibri"/>
          <w:sz w:val="22"/>
          <w:szCs w:val="22"/>
          <w:rtl w:val="0"/>
        </w:rPr>
        <w:t>our</w:t>
      </w:r>
      <w:r>
        <w:rPr>
          <w:rFonts w:ascii="Calibri" w:eastAsia="Calibri" w:hAnsi="Calibri" w:cs="Calibri"/>
          <w:sz w:val="22"/>
          <w:szCs w:val="22"/>
          <w:rtl w:val="0"/>
        </w:rPr>
        <w:t xml:space="preserve"> 2011 10</w:t>
      </w:r>
      <w:r>
        <w:rPr>
          <w:rFonts w:ascii="Calibri" w:eastAsia="Calibri" w:hAnsi="Calibri" w:cs="Calibri"/>
          <w:sz w:val="22"/>
          <w:szCs w:val="22"/>
          <w:rtl w:val="0"/>
        </w:rPr>
        <w:t>th</w:t>
      </w:r>
      <w:r>
        <w:rPr>
          <w:rFonts w:ascii="Calibri" w:eastAsia="Calibri" w:hAnsi="Calibri" w:cs="Calibri"/>
          <w:sz w:val="22"/>
          <w:szCs w:val="22"/>
          <w:rtl w:val="0"/>
        </w:rPr>
        <w:t>-</w:t>
      </w:r>
      <w:r>
        <w:rPr>
          <w:rFonts w:ascii="Calibri" w:eastAsia="Calibri" w:hAnsi="Calibri" w:cs="Calibri"/>
          <w:sz w:val="22"/>
          <w:szCs w:val="22"/>
          <w:rtl w:val="0"/>
        </w:rPr>
        <w:t>anniversary</w:t>
      </w:r>
      <w:r>
        <w:rPr>
          <w:rFonts w:ascii="Calibri" w:eastAsia="Calibri" w:hAnsi="Calibri" w:cs="Calibri"/>
          <w:sz w:val="22"/>
          <w:szCs w:val="22"/>
          <w:rtl w:val="0"/>
        </w:rPr>
        <w:t xml:space="preserve"> </w:t>
      </w:r>
      <w:r>
        <w:rPr>
          <w:rFonts w:ascii="Calibri" w:eastAsia="Calibri" w:hAnsi="Calibri" w:cs="Calibri"/>
          <w:sz w:val="22"/>
          <w:szCs w:val="22"/>
          <w:rtl w:val="0"/>
        </w:rPr>
        <w:t>anthology</w:t>
      </w:r>
      <w:r>
        <w:rPr>
          <w:rFonts w:ascii="Calibri" w:eastAsia="Calibri" w:hAnsi="Calibri" w:cs="Calibri"/>
          <w:sz w:val="22"/>
          <w:szCs w:val="22"/>
          <w:rtl w:val="0"/>
        </w:rPr>
        <w:t xml:space="preserve">, </w:t>
      </w:r>
      <w:r>
        <w:fldChar w:fldCharType="begin"/>
      </w:r>
      <w:r>
        <w:instrText>HYPERLINK "http://the2ndhand.com/THE2NDHANDTXT/books"</w:instrText>
      </w:r>
      <w:r>
        <w:fldChar w:fldCharType="separate"/>
      </w:r>
      <w:r>
        <w:rPr>
          <w:rFonts w:ascii="Calibri" w:eastAsia="Calibri" w:hAnsi="Calibri" w:cs="Calibri"/>
          <w:i/>
          <w:iCs/>
          <w:color w:val="1155CC"/>
          <w:sz w:val="22"/>
          <w:szCs w:val="22"/>
          <w:u w:val="single"/>
          <w:rtl w:val="0"/>
        </w:rPr>
        <w:t>All</w:t>
      </w:r>
      <w:r>
        <w:fldChar w:fldCharType="end"/>
      </w:r>
      <w:r>
        <w:fldChar w:fldCharType="begin"/>
      </w:r>
      <w:r>
        <w:instrText>HYPERLINK "http://the2ndhand.com/THE2NDHANDTXT/books"</w:instrText>
      </w:r>
      <w:r>
        <w:fldChar w:fldCharType="separate"/>
      </w:r>
      <w:r>
        <w:rPr>
          <w:rFonts w:ascii="Calibri" w:eastAsia="Calibri" w:hAnsi="Calibri" w:cs="Calibri"/>
          <w:i/>
          <w:iCs/>
          <w:color w:val="1155CC"/>
          <w:sz w:val="22"/>
          <w:szCs w:val="22"/>
          <w:u w:val="single"/>
          <w:rtl w:val="0"/>
        </w:rPr>
        <w:t xml:space="preserve"> </w:t>
      </w:r>
      <w:r>
        <w:fldChar w:fldCharType="end"/>
      </w:r>
      <w:r>
        <w:fldChar w:fldCharType="begin"/>
      </w:r>
      <w:r>
        <w:instrText>HYPERLINK "http://the2ndhand.com/THE2NDHANDTXT/books"</w:instrText>
      </w:r>
      <w:r>
        <w:fldChar w:fldCharType="separate"/>
      </w:r>
      <w:r>
        <w:rPr>
          <w:rFonts w:ascii="Calibri" w:eastAsia="Calibri" w:hAnsi="Calibri" w:cs="Calibri"/>
          <w:i/>
          <w:iCs/>
          <w:color w:val="1155CC"/>
          <w:sz w:val="22"/>
          <w:szCs w:val="22"/>
          <w:u w:val="single"/>
          <w:rtl w:val="0"/>
        </w:rPr>
        <w:t>Hands</w:t>
      </w:r>
      <w:r>
        <w:fldChar w:fldCharType="end"/>
      </w:r>
      <w:r>
        <w:fldChar w:fldCharType="begin"/>
      </w:r>
      <w:r>
        <w:instrText>HYPERLINK "http://the2ndhand.com/THE2NDHANDTXT/books"</w:instrText>
      </w:r>
      <w:r>
        <w:fldChar w:fldCharType="separate"/>
      </w:r>
      <w:r>
        <w:rPr>
          <w:rFonts w:ascii="Calibri" w:eastAsia="Calibri" w:hAnsi="Calibri" w:cs="Calibri"/>
          <w:i/>
          <w:iCs/>
          <w:color w:val="1155CC"/>
          <w:sz w:val="22"/>
          <w:szCs w:val="22"/>
          <w:u w:val="single"/>
          <w:rtl w:val="0"/>
        </w:rPr>
        <w:t xml:space="preserve"> </w:t>
      </w:r>
      <w:r>
        <w:fldChar w:fldCharType="end"/>
      </w:r>
      <w:r>
        <w:fldChar w:fldCharType="begin"/>
      </w:r>
      <w:r>
        <w:instrText>HYPERLINK "http://the2ndhand.com/THE2NDHANDTXT/books"</w:instrText>
      </w:r>
      <w:r>
        <w:fldChar w:fldCharType="separate"/>
      </w:r>
      <w:r>
        <w:rPr>
          <w:rFonts w:ascii="Calibri" w:eastAsia="Calibri" w:hAnsi="Calibri" w:cs="Calibri"/>
          <w:i/>
          <w:iCs/>
          <w:color w:val="1155CC"/>
          <w:sz w:val="22"/>
          <w:szCs w:val="22"/>
          <w:u w:val="single"/>
          <w:rtl w:val="0"/>
        </w:rPr>
        <w:t>On</w:t>
      </w:r>
      <w:r>
        <w:fldChar w:fldCharType="end"/>
      </w:r>
      <w:r>
        <w:fldChar w:fldCharType="begin"/>
      </w:r>
      <w:r>
        <w:instrText>HYPERLINK "http://the2ndhand.com/THE2NDHANDTXT/books"</w:instrText>
      </w:r>
      <w:r>
        <w:fldChar w:fldCharType="separate"/>
      </w:r>
      <w:r>
        <w:rPr>
          <w:rFonts w:ascii="Calibri" w:eastAsia="Calibri" w:hAnsi="Calibri" w:cs="Calibri"/>
          <w:i/>
          <w:iCs/>
          <w:color w:val="1155CC"/>
          <w:sz w:val="22"/>
          <w:szCs w:val="22"/>
          <w:u w:val="single"/>
          <w:rtl w:val="0"/>
        </w:rPr>
        <w:t xml:space="preserve">: </w:t>
      </w:r>
      <w:r>
        <w:fldChar w:fldCharType="end"/>
      </w:r>
      <w:r>
        <w:fldChar w:fldCharType="begin"/>
      </w:r>
      <w:r>
        <w:instrText>HYPERLINK "http://the2ndhand.com/THE2NDHANDTXT/books"</w:instrText>
      </w:r>
      <w:r>
        <w:fldChar w:fldCharType="separate"/>
      </w:r>
      <w:r>
        <w:rPr>
          <w:rFonts w:ascii="Calibri" w:eastAsia="Calibri" w:hAnsi="Calibri" w:cs="Calibri"/>
          <w:i/>
          <w:iCs/>
          <w:color w:val="1155CC"/>
          <w:sz w:val="22"/>
          <w:szCs w:val="22"/>
          <w:u w:val="single"/>
          <w:rtl w:val="0"/>
        </w:rPr>
        <w:t>THE</w:t>
      </w:r>
      <w:r>
        <w:fldChar w:fldCharType="end"/>
      </w:r>
      <w:r>
        <w:fldChar w:fldCharType="begin"/>
      </w:r>
      <w:r>
        <w:instrText>HYPERLINK "http://the2ndhand.com/THE2NDHANDTXT/books"</w:instrText>
      </w:r>
      <w:r>
        <w:fldChar w:fldCharType="separate"/>
      </w:r>
      <w:r>
        <w:rPr>
          <w:rFonts w:ascii="Calibri" w:eastAsia="Calibri" w:hAnsi="Calibri" w:cs="Calibri"/>
          <w:i/>
          <w:iCs/>
          <w:color w:val="1155CC"/>
          <w:sz w:val="22"/>
          <w:szCs w:val="22"/>
          <w:u w:val="single"/>
          <w:rtl w:val="0"/>
        </w:rPr>
        <w:t>2</w:t>
      </w:r>
      <w:r>
        <w:fldChar w:fldCharType="end"/>
      </w:r>
      <w:r>
        <w:fldChar w:fldCharType="begin"/>
      </w:r>
      <w:r>
        <w:instrText>HYPERLINK "http://the2ndhand.com/THE2NDHANDTXT/books"</w:instrText>
      </w:r>
      <w:r>
        <w:fldChar w:fldCharType="separate"/>
      </w:r>
      <w:r>
        <w:rPr>
          <w:rFonts w:ascii="Calibri" w:eastAsia="Calibri" w:hAnsi="Calibri" w:cs="Calibri"/>
          <w:i/>
          <w:iCs/>
          <w:color w:val="1155CC"/>
          <w:sz w:val="22"/>
          <w:szCs w:val="22"/>
          <w:u w:val="single"/>
          <w:rtl w:val="0"/>
        </w:rPr>
        <w:t>NDHAND</w:t>
      </w:r>
      <w:r>
        <w:fldChar w:fldCharType="end"/>
      </w:r>
      <w:r>
        <w:fldChar w:fldCharType="begin"/>
      </w:r>
      <w:r>
        <w:instrText>HYPERLINK "http://the2ndhand.com/THE2NDHANDTXT/books"</w:instrText>
      </w:r>
      <w:r>
        <w:fldChar w:fldCharType="separate"/>
      </w:r>
      <w:r>
        <w:rPr>
          <w:rFonts w:ascii="Calibri" w:eastAsia="Calibri" w:hAnsi="Calibri" w:cs="Calibri"/>
          <w:i/>
          <w:iCs/>
          <w:color w:val="1155CC"/>
          <w:sz w:val="22"/>
          <w:szCs w:val="22"/>
          <w:u w:val="single"/>
          <w:rtl w:val="0"/>
        </w:rPr>
        <w:t xml:space="preserve"> </w:t>
      </w:r>
      <w:r>
        <w:fldChar w:fldCharType="end"/>
      </w:r>
      <w:r>
        <w:fldChar w:fldCharType="begin"/>
      </w:r>
      <w:r>
        <w:instrText>HYPERLINK "http://the2ndhand.com/THE2NDHANDTXT/books"</w:instrText>
      </w:r>
      <w:r>
        <w:fldChar w:fldCharType="separate"/>
      </w:r>
      <w:r>
        <w:rPr>
          <w:rFonts w:ascii="Calibri" w:eastAsia="Calibri" w:hAnsi="Calibri" w:cs="Calibri"/>
          <w:i/>
          <w:iCs/>
          <w:color w:val="1155CC"/>
          <w:sz w:val="22"/>
          <w:szCs w:val="22"/>
          <w:u w:val="single"/>
          <w:rtl w:val="0"/>
        </w:rPr>
        <w:t>After</w:t>
      </w:r>
      <w:r>
        <w:fldChar w:fldCharType="end"/>
      </w:r>
      <w:r>
        <w:fldChar w:fldCharType="begin"/>
      </w:r>
      <w:r>
        <w:instrText>HYPERLINK "http://the2ndhand.com/THE2NDHANDTXT/books"</w:instrText>
      </w:r>
      <w:r>
        <w:fldChar w:fldCharType="separate"/>
      </w:r>
      <w:r>
        <w:rPr>
          <w:rFonts w:ascii="Calibri" w:eastAsia="Calibri" w:hAnsi="Calibri" w:cs="Calibri"/>
          <w:i/>
          <w:iCs/>
          <w:color w:val="1155CC"/>
          <w:sz w:val="22"/>
          <w:szCs w:val="22"/>
          <w:u w:val="single"/>
          <w:rtl w:val="0"/>
        </w:rPr>
        <w:t xml:space="preserve"> 10</w:t>
      </w:r>
      <w:r>
        <w:fldChar w:fldCharType="end"/>
      </w:r>
      <w:r>
        <w:rPr>
          <w:rFonts w:ascii="Calibri" w:eastAsia="Calibri" w:hAnsi="Calibri" w:cs="Calibri"/>
          <w:sz w:val="22"/>
          <w:szCs w:val="22"/>
          <w:rtl w:val="0"/>
        </w:rPr>
        <w:t>.</w:t>
      </w:r>
    </w:p>
    <w:p w:rsidR="00A77B3E">
      <w:pPr>
        <w:pageBreakBefore w:val="0"/>
        <w:numPr>
          <w:ilvl w:val="0"/>
          <w:numId w:val="0"/>
        </w:numPr>
        <w:pBdr>
          <w:top w:val="nil"/>
          <w:left w:val="nil"/>
          <w:bottom w:val="nil"/>
          <w:right w:val="nil"/>
          <w:between w:val="nil"/>
          <w:bar w:val="nil"/>
        </w:pBdr>
        <w:bidi w:val="0"/>
        <w:spacing w:before="0" w:after="200" w:line="276" w:lineRule="auto"/>
        <w:ind w:left="0" w:right="0" w:firstLine="0"/>
        <w:jc w:val="left"/>
        <w:rPr>
          <w:rFonts w:ascii="Calibri" w:eastAsia="Calibri" w:hAnsi="Calibri" w:cs="Calibri"/>
          <w:sz w:val="22"/>
          <w:szCs w:val="22"/>
        </w:rPr>
      </w:pPr>
      <w:r>
        <w:rPr>
          <w:rFonts w:ascii="Calibri" w:eastAsia="Calibri" w:hAnsi="Calibri" w:cs="Calibri"/>
          <w:sz w:val="22"/>
          <w:szCs w:val="22"/>
          <w:rtl w:val="0"/>
        </w:rPr>
        <w:t>Read</w:t>
      </w:r>
      <w:r>
        <w:rPr>
          <w:rFonts w:ascii="Calibri" w:eastAsia="Calibri" w:hAnsi="Calibri" w:cs="Calibri"/>
          <w:sz w:val="22"/>
          <w:szCs w:val="22"/>
          <w:rtl w:val="0"/>
        </w:rPr>
        <w:t xml:space="preserve"> </w:t>
      </w:r>
      <w:r>
        <w:rPr>
          <w:rFonts w:ascii="Calibri" w:eastAsia="Calibri" w:hAnsi="Calibri" w:cs="Calibri"/>
          <w:sz w:val="22"/>
          <w:szCs w:val="22"/>
          <w:rtl w:val="0"/>
        </w:rPr>
        <w:t>our</w:t>
      </w:r>
      <w:r>
        <w:rPr>
          <w:rFonts w:ascii="Calibri" w:eastAsia="Calibri" w:hAnsi="Calibri" w:cs="Calibri"/>
          <w:sz w:val="22"/>
          <w:szCs w:val="22"/>
          <w:rtl w:val="0"/>
        </w:rPr>
        <w:t xml:space="preserve"> </w:t>
      </w:r>
      <w:r>
        <w:rPr>
          <w:rFonts w:ascii="Calibri" w:eastAsia="Calibri" w:hAnsi="Calibri" w:cs="Calibri"/>
          <w:sz w:val="22"/>
          <w:szCs w:val="22"/>
          <w:rtl w:val="0"/>
        </w:rPr>
        <w:t>online</w:t>
      </w:r>
      <w:r>
        <w:rPr>
          <w:rFonts w:ascii="Calibri" w:eastAsia="Calibri" w:hAnsi="Calibri" w:cs="Calibri"/>
          <w:sz w:val="22"/>
          <w:szCs w:val="22"/>
          <w:rtl w:val="0"/>
        </w:rPr>
        <w:t xml:space="preserve"> </w:t>
      </w:r>
      <w:r>
        <w:rPr>
          <w:rFonts w:ascii="Calibri" w:eastAsia="Calibri" w:hAnsi="Calibri" w:cs="Calibri"/>
          <w:sz w:val="22"/>
          <w:szCs w:val="22"/>
          <w:rtl w:val="0"/>
        </w:rPr>
        <w:t>magazine</w:t>
      </w:r>
      <w:r>
        <w:rPr>
          <w:rFonts w:ascii="Calibri" w:eastAsia="Calibri" w:hAnsi="Calibri" w:cs="Calibri"/>
          <w:sz w:val="22"/>
          <w:szCs w:val="22"/>
          <w:rtl w:val="0"/>
        </w:rPr>
        <w:t xml:space="preserve">: </w:t>
      </w:r>
      <w:r>
        <w:fldChar w:fldCharType="begin"/>
      </w:r>
      <w:r>
        <w:instrText>HYPERLINK "http://the2ndhand.com/THE2NDHANDTXT"</w:instrText>
      </w:r>
      <w:r>
        <w:fldChar w:fldCharType="separate"/>
      </w:r>
      <w:r>
        <w:rPr>
          <w:rFonts w:ascii="Calibri" w:eastAsia="Calibri" w:hAnsi="Calibri" w:cs="Calibri"/>
          <w:color w:val="1155CC"/>
          <w:sz w:val="22"/>
          <w:szCs w:val="22"/>
          <w:u w:val="single"/>
          <w:rtl w:val="0"/>
        </w:rPr>
        <w:t>THE</w:t>
      </w:r>
      <w:r>
        <w:fldChar w:fldCharType="end"/>
      </w:r>
      <w:r>
        <w:fldChar w:fldCharType="begin"/>
      </w:r>
      <w:r>
        <w:instrText>HYPERLINK "http://the2ndhand.com/THE2NDHANDTXT"</w:instrText>
      </w:r>
      <w:r>
        <w:fldChar w:fldCharType="separate"/>
      </w:r>
      <w:r>
        <w:rPr>
          <w:rFonts w:ascii="Calibri" w:eastAsia="Calibri" w:hAnsi="Calibri" w:cs="Calibri"/>
          <w:color w:val="1155CC"/>
          <w:sz w:val="22"/>
          <w:szCs w:val="22"/>
          <w:u w:val="single"/>
          <w:rtl w:val="0"/>
        </w:rPr>
        <w:t>2</w:t>
      </w:r>
      <w:r>
        <w:fldChar w:fldCharType="end"/>
      </w:r>
      <w:r>
        <w:fldChar w:fldCharType="begin"/>
      </w:r>
      <w:r>
        <w:instrText>HYPERLINK "http://the2ndhand.com/THE2NDHANDTXT"</w:instrText>
      </w:r>
      <w:r>
        <w:fldChar w:fldCharType="separate"/>
      </w:r>
      <w:r>
        <w:rPr>
          <w:rFonts w:ascii="Calibri" w:eastAsia="Calibri" w:hAnsi="Calibri" w:cs="Calibri"/>
          <w:color w:val="1155CC"/>
          <w:sz w:val="22"/>
          <w:szCs w:val="22"/>
          <w:u w:val="single"/>
          <w:rtl w:val="0"/>
        </w:rPr>
        <w:t>NDHAND</w:t>
      </w:r>
      <w:r>
        <w:fldChar w:fldCharType="end"/>
      </w:r>
      <w:r>
        <w:fldChar w:fldCharType="begin"/>
      </w:r>
      <w:r>
        <w:instrText>HYPERLINK "http://the2ndhand.com/THE2NDHANDTXT"</w:instrText>
      </w:r>
      <w:r>
        <w:fldChar w:fldCharType="separate"/>
      </w:r>
      <w:r>
        <w:rPr>
          <w:rFonts w:ascii="Calibri" w:eastAsia="Calibri" w:hAnsi="Calibri" w:cs="Calibri"/>
          <w:color w:val="1155CC"/>
          <w:sz w:val="22"/>
          <w:szCs w:val="22"/>
          <w:u w:val="single"/>
          <w:rtl w:val="0"/>
        </w:rPr>
        <w:t xml:space="preserve"> </w:t>
      </w:r>
      <w:r>
        <w:fldChar w:fldCharType="end"/>
      </w:r>
      <w:r>
        <w:fldChar w:fldCharType="begin"/>
      </w:r>
      <w:r>
        <w:instrText>HYPERLINK "http://the2ndhand.com/THE2NDHANDTXT"</w:instrText>
      </w:r>
      <w:r>
        <w:fldChar w:fldCharType="separate"/>
      </w:r>
      <w:r>
        <w:rPr>
          <w:rFonts w:ascii="Calibri" w:eastAsia="Calibri" w:hAnsi="Calibri" w:cs="Calibri"/>
          <w:color w:val="1155CC"/>
          <w:sz w:val="22"/>
          <w:szCs w:val="22"/>
          <w:u w:val="single"/>
          <w:rtl w:val="0"/>
        </w:rPr>
        <w:t>txt</w:t>
      </w:r>
      <w:r>
        <w:fldChar w:fldCharType="end"/>
      </w:r>
    </w:p>
    <w:sectPr>
      <w:headerReference w:type="default" r:id="rId24"/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ageBreakBefore w:val="0"/>
      <w:numPr>
        <w:ilvl w:val="0"/>
        <w:numId w:val="0"/>
      </w:numPr>
      <w:pBdr>
        <w:top w:val="nil"/>
        <w:left w:val="nil"/>
        <w:bottom w:val="nil"/>
        <w:right w:val="nil"/>
        <w:between w:val="nil"/>
        <w:bar w:val="nil"/>
      </w:pBdr>
      <w:bidi w:val="0"/>
      <w:spacing w:before="0" w:after="0" w:line="240" w:lineRule="auto"/>
      <w:ind w:left="0" w:right="0" w:firstLine="0"/>
      <w:jc w:val="lef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oNotTrackMoves/>
  <w:defaultTabStop w:val="720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pageBreakBefore w:val="0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b w:val="0"/>
      <w:bCs w:val="0"/>
      <w:i w:val="0"/>
      <w:iCs w:val="0"/>
      <w:strike w:val="0"/>
      <w:color w:val="000000"/>
      <w:sz w:val="24"/>
      <w:szCs w:val="24"/>
      <w:u w:val="none"/>
    </w:rPr>
  </w:style>
  <w:style w:type="paragraph" w:styleId="Heading1">
    <w:name w:val="heading 1"/>
    <w:basedOn w:val="Normal"/>
    <w:next w:val="Normal"/>
    <w:qFormat/>
    <w:rsid w:val="00EF7B96"/>
    <w:pPr>
      <w:pageBreakBefore w:val="0"/>
      <w:bidi w:val="0"/>
      <w:spacing w:before="240" w:after="60" w:lineRule="auto"/>
    </w:pPr>
    <w:rPr>
      <w:rFonts w:ascii="Arial" w:eastAsia="Arial" w:hAnsi="Arial" w:cs="Arial"/>
      <w:b/>
      <w:bCs/>
      <w:sz w:val="32"/>
      <w:szCs w:val="32"/>
    </w:rPr>
  </w:style>
  <w:style w:type="paragraph" w:styleId="Heading2">
    <w:name w:val="heading 2"/>
    <w:basedOn w:val="Normal"/>
    <w:next w:val="Normal"/>
    <w:qFormat/>
    <w:rsid w:val="00EF7B96"/>
    <w:pPr>
      <w:pageBreakBefore w:val="0"/>
      <w:bidi w:val="0"/>
      <w:spacing w:before="240" w:after="60" w:lineRule="auto"/>
    </w:pPr>
    <w:rPr>
      <w:rFonts w:ascii="Arial" w:eastAsia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EF7B96"/>
    <w:pPr>
      <w:pageBreakBefore w:val="0"/>
      <w:bidi w:val="0"/>
      <w:spacing w:before="240" w:after="60" w:lineRule="auto"/>
    </w:pPr>
    <w:rPr>
      <w:rFonts w:ascii="Arial" w:eastAsia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EF7B96"/>
    <w:pPr>
      <w:pageBreakBefore w:val="0"/>
      <w:bidi w:val="0"/>
      <w:spacing w:before="240" w:after="60" w:lineRule="auto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EF7B96"/>
    <w:pPr>
      <w:pageBreakBefore w:val="0"/>
      <w:bidi w:val="0"/>
      <w:spacing w:before="240" w:after="60" w:lineRule="auto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EF7B96"/>
    <w:pPr>
      <w:pageBreakBefore w:val="0"/>
      <w:bidi w:val="0"/>
      <w:spacing w:before="240" w:after="60" w:lineRule="auto"/>
    </w:pPr>
    <w:rPr>
      <w:b/>
      <w:bCs/>
      <w:sz w:val="22"/>
      <w:szCs w:val="22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rsid w:val="00EF7B96"/>
    <w:pPr>
      <w:pageBreakBefore w:val="0"/>
      <w:bidi w:val="0"/>
      <w:spacing w:before="480" w:after="120" w:lineRule="auto"/>
    </w:pPr>
    <w:rPr>
      <w:b/>
      <w:bCs/>
      <w:sz w:val="72"/>
      <w:szCs w:val="72"/>
    </w:rPr>
  </w:style>
  <w:style w:type="paragraph" w:styleId="Subtitle">
    <w:name w:val="Subtitle"/>
    <w:basedOn w:val="Normal"/>
    <w:qFormat/>
    <w:rsid w:val="00EF7B96"/>
    <w:pPr>
      <w:pageBreakBefore w:val="0"/>
      <w:bidi w:val="0"/>
      <w:spacing w:before="360" w:after="80" w:lineRule="auto"/>
    </w:pPr>
    <w:rPr>
      <w:rFonts w:ascii="Georgia" w:eastAsia="Georgia" w:hAnsi="Georgia" w:cs="Georgia"/>
      <w:i/>
      <w:iCs/>
      <w:color w:val="666666"/>
      <w:sz w:val="48"/>
      <w:szCs w:val="4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4.jpeg" /><Relationship Id="rId11" Type="http://schemas.openxmlformats.org/officeDocument/2006/relationships/image" Target="Image_4" TargetMode="External" /><Relationship Id="rId12" Type="http://schemas.openxmlformats.org/officeDocument/2006/relationships/image" Target="media/image5.jpeg" /><Relationship Id="rId13" Type="http://schemas.openxmlformats.org/officeDocument/2006/relationships/image" Target="Image_5" TargetMode="External" /><Relationship Id="rId14" Type="http://schemas.openxmlformats.org/officeDocument/2006/relationships/image" Target="media/image6.jpeg" /><Relationship Id="rId15" Type="http://schemas.openxmlformats.org/officeDocument/2006/relationships/image" Target="Image_9" TargetMode="External" /><Relationship Id="rId16" Type="http://schemas.openxmlformats.org/officeDocument/2006/relationships/image" Target="media/image7.jpeg" /><Relationship Id="rId17" Type="http://schemas.openxmlformats.org/officeDocument/2006/relationships/image" Target="Image_7" TargetMode="External" /><Relationship Id="rId18" Type="http://schemas.openxmlformats.org/officeDocument/2006/relationships/image" Target="media/image8.jpeg" /><Relationship Id="rId19" Type="http://schemas.openxmlformats.org/officeDocument/2006/relationships/image" Target="Image_6" TargetMode="External" /><Relationship Id="rId2" Type="http://schemas.openxmlformats.org/officeDocument/2006/relationships/webSettings" Target="webSettings.xml" /><Relationship Id="rId20" Type="http://schemas.openxmlformats.org/officeDocument/2006/relationships/image" Target="media/image9.jpeg" /><Relationship Id="rId21" Type="http://schemas.openxmlformats.org/officeDocument/2006/relationships/image" Target="Image_2" TargetMode="External" /><Relationship Id="rId22" Type="http://schemas.openxmlformats.org/officeDocument/2006/relationships/image" Target="media/image10.jpeg" /><Relationship Id="rId23" Type="http://schemas.openxmlformats.org/officeDocument/2006/relationships/image" Target="Image_3" TargetMode="External" /><Relationship Id="rId24" Type="http://schemas.openxmlformats.org/officeDocument/2006/relationships/header" Target="header1.xml" /><Relationship Id="rId25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image" Target="media/image1.jpeg" /><Relationship Id="rId5" Type="http://schemas.openxmlformats.org/officeDocument/2006/relationships/image" Target="Image_0" TargetMode="External" /><Relationship Id="rId6" Type="http://schemas.openxmlformats.org/officeDocument/2006/relationships/image" Target="media/image2.jpeg" /><Relationship Id="rId7" Type="http://schemas.openxmlformats.org/officeDocument/2006/relationships/image" Target="Image_8" TargetMode="External" /><Relationship Id="rId8" Type="http://schemas.openxmlformats.org/officeDocument/2006/relationships/image" Target="media/image3.jpeg" /><Relationship Id="rId9" Type="http://schemas.openxmlformats.org/officeDocument/2006/relationships/image" Target="Image_1" TargetMode="Externa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</cp:coreProperties>
</file>